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64"/>
        <w:gridCol w:w="5264"/>
      </w:tblGrid>
      <w:tr w:rsidR="00BE4AB8" w14:paraId="304513B5" w14:textId="77777777" w:rsidTr="0099482B">
        <w:tc>
          <w:tcPr>
            <w:tcW w:w="5264" w:type="dxa"/>
          </w:tcPr>
          <w:p w14:paraId="517687E2" w14:textId="77777777" w:rsidR="00D459AC" w:rsidRDefault="00D459AC" w:rsidP="00792E88">
            <w:pPr>
              <w:pStyle w:val="Title"/>
              <w:jc w:val="left"/>
              <w:rPr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4B47CF61" w14:textId="77777777" w:rsidR="00D459AC" w:rsidRDefault="00D459AC" w:rsidP="00792E88">
            <w:pPr>
              <w:pStyle w:val="Title"/>
              <w:jc w:val="left"/>
              <w:rPr>
                <w:noProof/>
                <w:sz w:val="24"/>
                <w:szCs w:val="24"/>
              </w:rPr>
            </w:pPr>
          </w:p>
          <w:p w14:paraId="1CEB93C2" w14:textId="77777777" w:rsidR="00D459AC" w:rsidRDefault="00D459AC" w:rsidP="00792E88">
            <w:pPr>
              <w:pStyle w:val="Title"/>
              <w:jc w:val="left"/>
              <w:rPr>
                <w:noProof/>
                <w:sz w:val="24"/>
                <w:szCs w:val="24"/>
              </w:rPr>
            </w:pPr>
          </w:p>
          <w:p w14:paraId="149032F3" w14:textId="77777777" w:rsidR="00601CDB" w:rsidRPr="00792E88" w:rsidRDefault="000312B9" w:rsidP="00792E88">
            <w:pPr>
              <w:pStyle w:val="Title"/>
              <w:jc w:val="left"/>
              <w:rPr>
                <w:sz w:val="24"/>
                <w:szCs w:val="24"/>
              </w:rPr>
            </w:pPr>
            <w:r w:rsidRPr="004165BF">
              <w:rPr>
                <w:noProof/>
                <w:sz w:val="32"/>
                <w:szCs w:val="32"/>
              </w:rPr>
              <w:drawing>
                <wp:inline distT="0" distB="0" distL="0" distR="0" wp14:anchorId="5ABB5DDB" wp14:editId="610C6EC7">
                  <wp:extent cx="1311593" cy="485775"/>
                  <wp:effectExtent l="0" t="0" r="3175" b="0"/>
                  <wp:docPr id="149898552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31474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143" cy="487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4" w:type="dxa"/>
          </w:tcPr>
          <w:p w14:paraId="7AFF53F7" w14:textId="77777777" w:rsidR="00601CDB" w:rsidRPr="00792E88" w:rsidRDefault="00601CDB" w:rsidP="00601CDB">
            <w:pPr>
              <w:pStyle w:val="Title"/>
              <w:rPr>
                <w:sz w:val="24"/>
                <w:szCs w:val="24"/>
              </w:rPr>
            </w:pPr>
          </w:p>
        </w:tc>
      </w:tr>
      <w:tr w:rsidR="00BE4AB8" w14:paraId="57EC154D" w14:textId="77777777" w:rsidTr="0099482B">
        <w:tc>
          <w:tcPr>
            <w:tcW w:w="5264" w:type="dxa"/>
          </w:tcPr>
          <w:p w14:paraId="6511CCA9" w14:textId="77777777" w:rsidR="00792E88" w:rsidRPr="00792E88" w:rsidRDefault="00792E88" w:rsidP="00792E88">
            <w:pPr>
              <w:pStyle w:val="Title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5264" w:type="dxa"/>
          </w:tcPr>
          <w:p w14:paraId="76E55B4A" w14:textId="77777777" w:rsidR="00792E88" w:rsidRPr="00792E88" w:rsidRDefault="00792E88" w:rsidP="00601CDB">
            <w:pPr>
              <w:pStyle w:val="Title"/>
              <w:rPr>
                <w:sz w:val="24"/>
                <w:szCs w:val="24"/>
              </w:rPr>
            </w:pPr>
          </w:p>
        </w:tc>
      </w:tr>
    </w:tbl>
    <w:p w14:paraId="16FA08B6" w14:textId="77777777" w:rsidR="00601CDB" w:rsidRPr="00A4713A" w:rsidRDefault="000312B9" w:rsidP="00792E88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02A86D" wp14:editId="42043929">
                <wp:simplePos x="0" y="0"/>
                <wp:positionH relativeFrom="column">
                  <wp:posOffset>-502286</wp:posOffset>
                </wp:positionH>
                <wp:positionV relativeFrom="paragraph">
                  <wp:posOffset>291465</wp:posOffset>
                </wp:positionV>
                <wp:extent cx="7743825" cy="0"/>
                <wp:effectExtent l="57150" t="38100" r="6667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38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3" o:spid="_x0000_s102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-39.55pt,22.95pt" to="570.2pt,22.95pt" strokecolor="#0dabb6" strokeweight="3pt">
                <v:shadow on="t" color="black" opacity="22937f" origin=",0.5" offset="0,1.81pt"/>
              </v:line>
            </w:pict>
          </mc:Fallback>
        </mc:AlternateContent>
      </w:r>
      <w:r w:rsidR="00792E88" w:rsidRPr="00A4713A">
        <w:rPr>
          <w:rFonts w:asciiTheme="majorHAnsi" w:hAnsiTheme="majorHAnsi"/>
          <w:sz w:val="36"/>
          <w:szCs w:val="36"/>
        </w:rPr>
        <w:t>10</w:t>
      </w:r>
      <w:r w:rsidR="00792E88" w:rsidRPr="00A4713A">
        <w:rPr>
          <w:rFonts w:asciiTheme="majorHAnsi" w:hAnsiTheme="majorHAnsi"/>
          <w:sz w:val="36"/>
          <w:szCs w:val="36"/>
          <w:vertAlign w:val="superscript"/>
        </w:rPr>
        <w:t>th</w:t>
      </w:r>
      <w:r w:rsidR="00792E88" w:rsidRPr="00A4713A">
        <w:rPr>
          <w:rFonts w:asciiTheme="majorHAnsi" w:hAnsiTheme="majorHAnsi"/>
          <w:sz w:val="36"/>
          <w:szCs w:val="36"/>
        </w:rPr>
        <w:t xml:space="preserve"> October 2019</w:t>
      </w:r>
    </w:p>
    <w:tbl>
      <w:tblPr>
        <w:tblW w:w="5000" w:type="pct"/>
        <w:tblLayout w:type="fixed"/>
        <w:tblCellMar>
          <w:top w:w="227" w:type="dxa"/>
          <w:bottom w:w="227" w:type="dxa"/>
        </w:tblCellMar>
        <w:tblLook w:val="0600" w:firstRow="0" w:lastRow="0" w:firstColumn="0" w:lastColumn="0" w:noHBand="1" w:noVBand="1"/>
        <w:tblDescription w:val="Memo information table"/>
      </w:tblPr>
      <w:tblGrid>
        <w:gridCol w:w="1157"/>
        <w:gridCol w:w="9597"/>
      </w:tblGrid>
      <w:tr w:rsidR="00BE4AB8" w14:paraId="7FC21E34" w14:textId="77777777" w:rsidTr="00A72981">
        <w:tc>
          <w:tcPr>
            <w:tcW w:w="1134" w:type="dxa"/>
            <w:tcBorders>
              <w:top w:val="single" w:sz="8" w:space="0" w:color="404040" w:themeColor="text1" w:themeTint="BF"/>
            </w:tcBorders>
          </w:tcPr>
          <w:p w14:paraId="112CEA83" w14:textId="77777777" w:rsidR="005673B8" w:rsidRPr="00A4713A" w:rsidRDefault="00487F77" w:rsidP="005673B8">
            <w:pPr>
              <w:pStyle w:val="Heading1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To:"/>
                <w:tag w:val="To:"/>
                <w:id w:val="1046877984"/>
                <w:placeholder>
                  <w:docPart w:val="6B1003059BAD4E5F82ADFDC7714A2F59"/>
                </w:placeholder>
                <w:temporary/>
                <w:showingPlcHdr/>
              </w:sdtPr>
              <w:sdtEndPr/>
              <w:sdtContent>
                <w:r w:rsidR="00020E86" w:rsidRPr="00A4713A">
                  <w:rPr>
                    <w:sz w:val="28"/>
                    <w:szCs w:val="28"/>
                  </w:rPr>
                  <w:t>to</w:t>
                </w:r>
              </w:sdtContent>
            </w:sdt>
            <w:r w:rsidR="000312B9" w:rsidRPr="00A4713A">
              <w:rPr>
                <w:sz w:val="28"/>
                <w:szCs w:val="28"/>
              </w:rPr>
              <w:t>:</w:t>
            </w:r>
          </w:p>
        </w:tc>
        <w:tc>
          <w:tcPr>
            <w:tcW w:w="9404" w:type="dxa"/>
            <w:tcBorders>
              <w:top w:val="single" w:sz="8" w:space="0" w:color="404040" w:themeColor="text1" w:themeTint="BF"/>
            </w:tcBorders>
          </w:tcPr>
          <w:p w14:paraId="032D6681" w14:textId="77777777" w:rsidR="005673B8" w:rsidRPr="00A4713A" w:rsidRDefault="000312B9" w:rsidP="007A1081">
            <w:pPr>
              <w:pStyle w:val="Heading2"/>
              <w:rPr>
                <w:b/>
                <w:bCs/>
                <w:sz w:val="28"/>
                <w:szCs w:val="28"/>
              </w:rPr>
            </w:pPr>
            <w:r w:rsidRPr="00A4713A">
              <w:rPr>
                <w:b/>
                <w:bCs/>
                <w:sz w:val="28"/>
                <w:szCs w:val="28"/>
              </w:rPr>
              <w:t>ALL MEDICAL DOCTORS AND NURSES IN BWW</w:t>
            </w:r>
          </w:p>
        </w:tc>
      </w:tr>
      <w:tr w:rsidR="00BE4AB8" w14:paraId="198EDEE8" w14:textId="77777777" w:rsidTr="00A72981">
        <w:tc>
          <w:tcPr>
            <w:tcW w:w="1134" w:type="dxa"/>
          </w:tcPr>
          <w:p w14:paraId="550DABB3" w14:textId="77777777" w:rsidR="005673B8" w:rsidRPr="00A4713A" w:rsidRDefault="00487F77" w:rsidP="005673B8">
            <w:pPr>
              <w:pStyle w:val="Heading1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From:"/>
                <w:tag w:val="From:"/>
                <w:id w:val="-628706206"/>
                <w:placeholder>
                  <w:docPart w:val="CB57DFF74DBB4018AA23234A4B1743B3"/>
                </w:placeholder>
                <w:temporary/>
                <w:showingPlcHdr/>
              </w:sdtPr>
              <w:sdtEndPr/>
              <w:sdtContent>
                <w:r w:rsidR="00020E86" w:rsidRPr="00A4713A">
                  <w:rPr>
                    <w:sz w:val="28"/>
                    <w:szCs w:val="28"/>
                  </w:rPr>
                  <w:t>from</w:t>
                </w:r>
              </w:sdtContent>
            </w:sdt>
            <w:r w:rsidR="000312B9" w:rsidRPr="00A4713A">
              <w:rPr>
                <w:sz w:val="28"/>
                <w:szCs w:val="28"/>
              </w:rPr>
              <w:t>:</w:t>
            </w:r>
          </w:p>
        </w:tc>
        <w:tc>
          <w:tcPr>
            <w:tcW w:w="9404" w:type="dxa"/>
          </w:tcPr>
          <w:p w14:paraId="0880D7B5" w14:textId="77777777" w:rsidR="005673B8" w:rsidRPr="00A4713A" w:rsidRDefault="000312B9" w:rsidP="007A1081">
            <w:pPr>
              <w:pStyle w:val="Heading2"/>
              <w:rPr>
                <w:b/>
                <w:bCs/>
                <w:sz w:val="28"/>
                <w:szCs w:val="28"/>
              </w:rPr>
            </w:pPr>
            <w:r w:rsidRPr="00A4713A">
              <w:rPr>
                <w:b/>
                <w:bCs/>
                <w:sz w:val="28"/>
                <w:szCs w:val="28"/>
              </w:rPr>
              <w:t>BWW CLINICAL BOARD OF DIRECTORS</w:t>
            </w:r>
          </w:p>
          <w:p w14:paraId="51E000E3" w14:textId="77777777" w:rsidR="00A4713A" w:rsidRPr="00A4713A" w:rsidRDefault="000312B9" w:rsidP="007A1081">
            <w:pPr>
              <w:pStyle w:val="Heading2"/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11B263" wp14:editId="3CF5474C">
                      <wp:simplePos x="0" y="0"/>
                      <wp:positionH relativeFrom="column">
                        <wp:posOffset>-1348105</wp:posOffset>
                      </wp:positionH>
                      <wp:positionV relativeFrom="paragraph">
                        <wp:posOffset>313690</wp:posOffset>
                      </wp:positionV>
                      <wp:extent cx="7734300" cy="9525"/>
                      <wp:effectExtent l="57150" t="38100" r="57150" b="8572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7343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id="Straight Connector 1" o:spid="_x0000_s1026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106.15pt,24.7pt" to="502.85pt,25.45pt" strokecolor="#0dabb6" strokeweight="3pt">
                      <v:shadow on="t" color="black" opacity="22937f" origin=",0.5" offset="0,1.81pt"/>
                    </v:line>
                  </w:pict>
                </mc:Fallback>
              </mc:AlternateContent>
            </w:r>
          </w:p>
        </w:tc>
      </w:tr>
      <w:tr w:rsidR="00BE4AB8" w14:paraId="6F2FE954" w14:textId="77777777" w:rsidTr="00A72981">
        <w:tc>
          <w:tcPr>
            <w:tcW w:w="1134" w:type="dxa"/>
          </w:tcPr>
          <w:p w14:paraId="190A26FA" w14:textId="77777777" w:rsidR="005673B8" w:rsidRPr="00792E88" w:rsidRDefault="005673B8" w:rsidP="005673B8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9404" w:type="dxa"/>
          </w:tcPr>
          <w:p w14:paraId="3585FD3E" w14:textId="77777777" w:rsidR="00A4713A" w:rsidRDefault="00A4713A" w:rsidP="00A4713A">
            <w:pPr>
              <w:pStyle w:val="Heading2"/>
              <w:jc w:val="center"/>
              <w:rPr>
                <w:b/>
                <w:bCs/>
                <w:sz w:val="36"/>
                <w:szCs w:val="36"/>
              </w:rPr>
            </w:pPr>
          </w:p>
          <w:p w14:paraId="705104BE" w14:textId="77777777" w:rsidR="005673B8" w:rsidRPr="00A4713A" w:rsidRDefault="000312B9" w:rsidP="00A4713A">
            <w:pPr>
              <w:pStyle w:val="Heading2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</w:t>
            </w:r>
            <w:r w:rsidR="00D459AC" w:rsidRPr="00A4713A">
              <w:rPr>
                <w:b/>
                <w:bCs/>
                <w:sz w:val="36"/>
                <w:szCs w:val="36"/>
              </w:rPr>
              <w:t xml:space="preserve">nticoagulant </w:t>
            </w:r>
            <w:r w:rsidR="00792E88" w:rsidRPr="00A4713A">
              <w:rPr>
                <w:b/>
                <w:bCs/>
                <w:sz w:val="36"/>
                <w:szCs w:val="36"/>
              </w:rPr>
              <w:t>pRESCRIPTION substitute IN THE PHARMACY</w:t>
            </w:r>
          </w:p>
        </w:tc>
      </w:tr>
      <w:tr w:rsidR="00BE4AB8" w14:paraId="75092CF3" w14:textId="77777777" w:rsidTr="00A4713A">
        <w:trPr>
          <w:trHeight w:val="18"/>
        </w:trPr>
        <w:tc>
          <w:tcPr>
            <w:tcW w:w="1134" w:type="dxa"/>
            <w:tcBorders>
              <w:bottom w:val="single" w:sz="8" w:space="0" w:color="404040" w:themeColor="text1" w:themeTint="BF"/>
            </w:tcBorders>
          </w:tcPr>
          <w:p w14:paraId="1C17228B" w14:textId="77777777" w:rsidR="005673B8" w:rsidRPr="00792E88" w:rsidRDefault="005673B8" w:rsidP="005673B8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9404" w:type="dxa"/>
            <w:tcBorders>
              <w:bottom w:val="single" w:sz="8" w:space="0" w:color="404040" w:themeColor="text1" w:themeTint="BF"/>
            </w:tcBorders>
          </w:tcPr>
          <w:p w14:paraId="3E94FF0B" w14:textId="77777777" w:rsidR="005673B8" w:rsidRPr="00792E88" w:rsidRDefault="005673B8" w:rsidP="00A4713A"/>
        </w:tc>
      </w:tr>
      <w:tr w:rsidR="00BE4AB8" w14:paraId="3E354519" w14:textId="77777777" w:rsidTr="00A72981">
        <w:trPr>
          <w:trHeight w:hRule="exact" w:val="567"/>
        </w:trPr>
        <w:tc>
          <w:tcPr>
            <w:tcW w:w="1134" w:type="dxa"/>
            <w:tcBorders>
              <w:top w:val="single" w:sz="8" w:space="0" w:color="404040" w:themeColor="text1" w:themeTint="BF"/>
            </w:tcBorders>
            <w:tcMar>
              <w:top w:w="0" w:type="dxa"/>
              <w:bottom w:w="0" w:type="dxa"/>
            </w:tcMar>
          </w:tcPr>
          <w:p w14:paraId="7C0E4BF4" w14:textId="77777777" w:rsidR="00A72981" w:rsidRPr="00792E88" w:rsidRDefault="00A72981" w:rsidP="00A72981">
            <w:pPr>
              <w:rPr>
                <w:sz w:val="24"/>
                <w:szCs w:val="24"/>
              </w:rPr>
            </w:pPr>
          </w:p>
        </w:tc>
        <w:tc>
          <w:tcPr>
            <w:tcW w:w="9404" w:type="dxa"/>
            <w:tcBorders>
              <w:top w:val="single" w:sz="8" w:space="0" w:color="404040" w:themeColor="text1" w:themeTint="BF"/>
            </w:tcBorders>
            <w:tcMar>
              <w:top w:w="0" w:type="dxa"/>
              <w:bottom w:w="0" w:type="dxa"/>
            </w:tcMar>
          </w:tcPr>
          <w:p w14:paraId="4B84BC36" w14:textId="77777777" w:rsidR="00A72981" w:rsidRPr="00792E88" w:rsidRDefault="000312B9" w:rsidP="00A72981">
            <w:pPr>
              <w:rPr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BD0574" wp14:editId="7686FA9F">
                      <wp:simplePos x="0" y="0"/>
                      <wp:positionH relativeFrom="column">
                        <wp:posOffset>-1271905</wp:posOffset>
                      </wp:positionH>
                      <wp:positionV relativeFrom="paragraph">
                        <wp:posOffset>6985</wp:posOffset>
                      </wp:positionV>
                      <wp:extent cx="7772400" cy="0"/>
                      <wp:effectExtent l="57150" t="38100" r="57150" b="952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72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id="Straight Connector 2" o:spid="_x0000_s1027" style="mso-wrap-distance-bottom:0;mso-wrap-distance-left:9pt;mso-wrap-distance-right:9pt;mso-wrap-distance-top:0;mso-wrap-style:square;position:absolute;visibility:visible;z-index:251661312" from="-100.15pt,0.55pt" to="511.85pt,0.55pt" strokecolor="#0dabb6" strokeweight="3pt">
                      <v:shadow on="t" color="black" opacity="22937f" origin=",0.5" offset="0,1.81pt"/>
                    </v:line>
                  </w:pict>
                </mc:Fallback>
              </mc:AlternateContent>
            </w:r>
          </w:p>
        </w:tc>
      </w:tr>
    </w:tbl>
    <w:p w14:paraId="1CA8B5FD" w14:textId="77777777" w:rsidR="00C8765D" w:rsidRDefault="000312B9" w:rsidP="00D459AC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792E88">
        <w:rPr>
          <w:rFonts w:ascii="Times New Roman" w:hAnsi="Times New Roman"/>
          <w:sz w:val="24"/>
          <w:szCs w:val="24"/>
        </w:rPr>
        <w:t xml:space="preserve">As per the new patients who require blood thinners, the management has stocked </w:t>
      </w:r>
      <w:r w:rsidRPr="00792E88">
        <w:rPr>
          <w:rFonts w:ascii="Times New Roman" w:hAnsi="Times New Roman"/>
          <w:b/>
          <w:bCs/>
          <w:sz w:val="24"/>
          <w:szCs w:val="24"/>
        </w:rPr>
        <w:t>Rivaroxaban</w:t>
      </w:r>
      <w:r w:rsidR="00D459AC">
        <w:rPr>
          <w:rFonts w:ascii="Times New Roman" w:hAnsi="Times New Roman"/>
          <w:b/>
          <w:bCs/>
          <w:sz w:val="24"/>
          <w:szCs w:val="24"/>
        </w:rPr>
        <w:t>.</w:t>
      </w:r>
      <w:r w:rsidR="00D459AC">
        <w:rPr>
          <w:rFonts w:ascii="Times New Roman" w:hAnsi="Times New Roman"/>
          <w:sz w:val="24"/>
          <w:szCs w:val="24"/>
        </w:rPr>
        <w:t xml:space="preserve"> The drug code is 111- 46A or 111-</w:t>
      </w:r>
      <w:r w:rsidR="00A4713A">
        <w:rPr>
          <w:rFonts w:ascii="Times New Roman" w:hAnsi="Times New Roman"/>
          <w:sz w:val="24"/>
          <w:szCs w:val="24"/>
        </w:rPr>
        <w:t xml:space="preserve"> </w:t>
      </w:r>
      <w:r w:rsidR="00D459AC">
        <w:rPr>
          <w:rFonts w:ascii="Times New Roman" w:hAnsi="Times New Roman"/>
          <w:sz w:val="24"/>
          <w:szCs w:val="24"/>
        </w:rPr>
        <w:t xml:space="preserve">46C or request a </w:t>
      </w:r>
      <w:r w:rsidR="004165BF">
        <w:rPr>
          <w:rFonts w:ascii="Times New Roman" w:hAnsi="Times New Roman"/>
          <w:sz w:val="24"/>
          <w:szCs w:val="24"/>
        </w:rPr>
        <w:t xml:space="preserve">temporary </w:t>
      </w:r>
      <w:r w:rsidR="00D459AC">
        <w:rPr>
          <w:rFonts w:ascii="Times New Roman" w:hAnsi="Times New Roman"/>
          <w:sz w:val="24"/>
          <w:szCs w:val="24"/>
        </w:rPr>
        <w:t xml:space="preserve">permit to </w:t>
      </w:r>
      <w:r w:rsidR="004165BF">
        <w:rPr>
          <w:rFonts w:ascii="Times New Roman" w:hAnsi="Times New Roman"/>
          <w:sz w:val="24"/>
          <w:szCs w:val="24"/>
        </w:rPr>
        <w:t xml:space="preserve">the Pharmacy, </w:t>
      </w:r>
      <w:r w:rsidR="00D459AC">
        <w:rPr>
          <w:rFonts w:ascii="Times New Roman" w:hAnsi="Times New Roman"/>
          <w:sz w:val="24"/>
          <w:szCs w:val="24"/>
        </w:rPr>
        <w:t>bin 46 from the Pharmacy Department.</w:t>
      </w:r>
    </w:p>
    <w:p w14:paraId="0F5A5F97" w14:textId="77777777" w:rsidR="00D459AC" w:rsidRDefault="00D459AC" w:rsidP="00D459AC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</w:p>
    <w:p w14:paraId="1911CB92" w14:textId="77777777" w:rsidR="00D459AC" w:rsidRPr="00792E88" w:rsidRDefault="000312B9" w:rsidP="00A4713A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 encourage the prescription of Rivaroxaban over Aspirin for patients with a history of heart disease, </w:t>
      </w:r>
      <w:r w:rsidRPr="00D459AC">
        <w:rPr>
          <w:rFonts w:ascii="Times New Roman" w:hAnsi="Times New Roman"/>
          <w:sz w:val="24"/>
          <w:szCs w:val="24"/>
        </w:rPr>
        <w:t>deep vein thrombosis, and pulmonary emboli</w:t>
      </w:r>
      <w:r>
        <w:rPr>
          <w:rFonts w:ascii="Times New Roman" w:hAnsi="Times New Roman"/>
          <w:sz w:val="24"/>
          <w:szCs w:val="24"/>
        </w:rPr>
        <w:t>. However, the judgment on the drug to use is entirely based on your evaluation</w:t>
      </w:r>
      <w:r w:rsidR="00A4713A">
        <w:rPr>
          <w:rFonts w:ascii="Times New Roman" w:hAnsi="Times New Roman"/>
          <w:sz w:val="24"/>
          <w:szCs w:val="24"/>
        </w:rPr>
        <w:t xml:space="preserve"> prospects of the patient.</w:t>
      </w:r>
    </w:p>
    <w:sectPr w:rsidR="00D459AC" w:rsidRPr="00792E88" w:rsidSect="00A72981">
      <w:headerReference w:type="first" r:id="rId12"/>
      <w:footerReference w:type="first" r:id="rId13"/>
      <w:pgSz w:w="12240" w:h="15840" w:code="1"/>
      <w:pgMar w:top="851" w:right="851" w:bottom="1440" w:left="851" w:header="958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9BA65" w14:textId="77777777" w:rsidR="00487F77" w:rsidRDefault="00487F77">
      <w:pPr>
        <w:spacing w:after="0"/>
      </w:pPr>
      <w:r>
        <w:separator/>
      </w:r>
    </w:p>
  </w:endnote>
  <w:endnote w:type="continuationSeparator" w:id="0">
    <w:p w14:paraId="66264EF4" w14:textId="77777777" w:rsidR="00487F77" w:rsidRDefault="00487F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5C1A8" w14:textId="77777777" w:rsidR="00A72981" w:rsidRDefault="000312B9" w:rsidP="00A72981">
    <w:r w:rsidRPr="00F41EFE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BE4400F" wp14:editId="2E7A660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1151636"/>
              <wp:effectExtent l="0" t="0" r="0" b="5080"/>
              <wp:wrapNone/>
              <wp:docPr id="42" name="Group 17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72400" cy="1151636"/>
                        <a:chOff x="0" y="0"/>
                        <a:chExt cx="7791434" cy="1158987"/>
                      </a:xfrm>
                    </wpg:grpSpPr>
                    <wps:wsp>
                      <wps:cNvPr id="43" name="Freeform 23"/>
                      <wps:cNvSpPr/>
                      <wps:spPr bwMode="auto">
                        <a:xfrm rot="10800000">
                          <a:off x="4991255" y="0"/>
                          <a:ext cx="1209745" cy="689470"/>
                        </a:xfrm>
                        <a:custGeom>
                          <a:avLst/>
                          <a:gdLst>
                            <a:gd name="T0" fmla="*/ 286 w 286"/>
                            <a:gd name="T1" fmla="*/ 163 h 163"/>
                            <a:gd name="T2" fmla="*/ 197 w 286"/>
                            <a:gd name="T3" fmla="*/ 0 h 163"/>
                            <a:gd name="T4" fmla="*/ 0 w 286"/>
                            <a:gd name="T5" fmla="*/ 163 h 163"/>
                            <a:gd name="T6" fmla="*/ 286 w 286"/>
                            <a:gd name="T7" fmla="*/ 163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6" h="163">
                              <a:moveTo>
                                <a:pt x="286" y="163"/>
                              </a:moveTo>
                              <a:lnTo>
                                <a:pt x="197" y="0"/>
                              </a:lnTo>
                              <a:lnTo>
                                <a:pt x="0" y="163"/>
                              </a:lnTo>
                              <a:lnTo>
                                <a:pt x="286" y="1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4" name="Freeform 26"/>
                      <wps:cNvSpPr/>
                      <wps:spPr bwMode="auto">
                        <a:xfrm rot="10800000">
                          <a:off x="6920079" y="372230"/>
                          <a:ext cx="871355" cy="439907"/>
                        </a:xfrm>
                        <a:custGeom>
                          <a:avLst/>
                          <a:gdLst>
                            <a:gd name="T0" fmla="*/ 78 w 206"/>
                            <a:gd name="T1" fmla="*/ 0 h 104"/>
                            <a:gd name="T2" fmla="*/ 0 w 206"/>
                            <a:gd name="T3" fmla="*/ 69 h 104"/>
                            <a:gd name="T4" fmla="*/ 0 w 206"/>
                            <a:gd name="T5" fmla="*/ 104 h 104"/>
                            <a:gd name="T6" fmla="*/ 206 w 206"/>
                            <a:gd name="T7" fmla="*/ 14 h 104"/>
                            <a:gd name="T8" fmla="*/ 78 w 206"/>
                            <a:gd name="T9" fmla="*/ 0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6" h="104">
                              <a:moveTo>
                                <a:pt x="78" y="0"/>
                              </a:moveTo>
                              <a:lnTo>
                                <a:pt x="0" y="69"/>
                              </a:lnTo>
                              <a:lnTo>
                                <a:pt x="0" y="104"/>
                              </a:lnTo>
                              <a:lnTo>
                                <a:pt x="206" y="14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5" name="Freeform 28"/>
                      <wps:cNvSpPr/>
                      <wps:spPr bwMode="auto">
                        <a:xfrm rot="10800000">
                          <a:off x="7461504" y="520275"/>
                          <a:ext cx="329930" cy="321471"/>
                        </a:xfrm>
                        <a:custGeom>
                          <a:avLst/>
                          <a:gdLst>
                            <a:gd name="T0" fmla="*/ 0 w 78"/>
                            <a:gd name="T1" fmla="*/ 0 h 76"/>
                            <a:gd name="T2" fmla="*/ 0 w 78"/>
                            <a:gd name="T3" fmla="*/ 76 h 76"/>
                            <a:gd name="T4" fmla="*/ 78 w 78"/>
                            <a:gd name="T5" fmla="*/ 7 h 76"/>
                            <a:gd name="T6" fmla="*/ 0 w 78"/>
                            <a:gd name="T7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76">
                              <a:moveTo>
                                <a:pt x="0" y="0"/>
                              </a:moveTo>
                              <a:lnTo>
                                <a:pt x="0" y="76"/>
                              </a:lnTo>
                              <a:lnTo>
                                <a:pt x="78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6" name="Freeform 29"/>
                      <wps:cNvSpPr/>
                      <wps:spPr bwMode="auto">
                        <a:xfrm rot="10800000">
                          <a:off x="4153739" y="0"/>
                          <a:ext cx="1213975" cy="689470"/>
                        </a:xfrm>
                        <a:custGeom>
                          <a:avLst/>
                          <a:gdLst>
                            <a:gd name="T0" fmla="*/ 249 w 287"/>
                            <a:gd name="T1" fmla="*/ 142 h 163"/>
                            <a:gd name="T2" fmla="*/ 199 w 287"/>
                            <a:gd name="T3" fmla="*/ 116 h 163"/>
                            <a:gd name="T4" fmla="*/ 0 w 287"/>
                            <a:gd name="T5" fmla="*/ 0 h 163"/>
                            <a:gd name="T6" fmla="*/ 89 w 287"/>
                            <a:gd name="T7" fmla="*/ 163 h 163"/>
                            <a:gd name="T8" fmla="*/ 230 w 287"/>
                            <a:gd name="T9" fmla="*/ 163 h 163"/>
                            <a:gd name="T10" fmla="*/ 287 w 287"/>
                            <a:gd name="T11" fmla="*/ 163 h 163"/>
                            <a:gd name="T12" fmla="*/ 249 w 287"/>
                            <a:gd name="T13" fmla="*/ 142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87" h="163">
                              <a:moveTo>
                                <a:pt x="249" y="142"/>
                              </a:moveTo>
                              <a:lnTo>
                                <a:pt x="199" y="116"/>
                              </a:lnTo>
                              <a:lnTo>
                                <a:pt x="0" y="0"/>
                              </a:lnTo>
                              <a:lnTo>
                                <a:pt x="89" y="163"/>
                              </a:lnTo>
                              <a:lnTo>
                                <a:pt x="230" y="163"/>
                              </a:lnTo>
                              <a:lnTo>
                                <a:pt x="287" y="163"/>
                              </a:lnTo>
                              <a:lnTo>
                                <a:pt x="249" y="1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reeform 30"/>
                      <wps:cNvSpPr/>
                      <wps:spPr bwMode="auto">
                        <a:xfrm rot="10800000">
                          <a:off x="3235855" y="88828"/>
                          <a:ext cx="1290113" cy="1070159"/>
                        </a:xfrm>
                        <a:custGeom>
                          <a:avLst/>
                          <a:gdLst>
                            <a:gd name="T0" fmla="*/ 305 w 305"/>
                            <a:gd name="T1" fmla="*/ 0 h 253"/>
                            <a:gd name="T2" fmla="*/ 0 w 305"/>
                            <a:gd name="T3" fmla="*/ 227 h 253"/>
                            <a:gd name="T4" fmla="*/ 50 w 305"/>
                            <a:gd name="T5" fmla="*/ 253 h 253"/>
                            <a:gd name="T6" fmla="*/ 305 w 305"/>
                            <a:gd name="T7" fmla="*/ 0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5" h="253">
                              <a:moveTo>
                                <a:pt x="305" y="0"/>
                              </a:moveTo>
                              <a:lnTo>
                                <a:pt x="0" y="227"/>
                              </a:lnTo>
                              <a:lnTo>
                                <a:pt x="50" y="253"/>
                              </a:lnTo>
                              <a:lnTo>
                                <a:pt x="3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reeform 31"/>
                      <wps:cNvSpPr/>
                      <wps:spPr bwMode="auto">
                        <a:xfrm rot="10800000">
                          <a:off x="6201000" y="0"/>
                          <a:ext cx="587953" cy="198804"/>
                        </a:xfrm>
                        <a:custGeom>
                          <a:avLst/>
                          <a:gdLst>
                            <a:gd name="T0" fmla="*/ 0 w 139"/>
                            <a:gd name="T1" fmla="*/ 47 h 47"/>
                            <a:gd name="T2" fmla="*/ 139 w 139"/>
                            <a:gd name="T3" fmla="*/ 47 h 47"/>
                            <a:gd name="T4" fmla="*/ 94 w 139"/>
                            <a:gd name="T5" fmla="*/ 0 h 47"/>
                            <a:gd name="T6" fmla="*/ 0 w 139"/>
                            <a:gd name="T7" fmla="*/ 47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9" h="47">
                              <a:moveTo>
                                <a:pt x="0" y="47"/>
                              </a:moveTo>
                              <a:lnTo>
                                <a:pt x="139" y="47"/>
                              </a:lnTo>
                              <a:lnTo>
                                <a:pt x="94" y="0"/>
                              </a:lnTo>
                              <a:lnTo>
                                <a:pt x="0" y="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9" name="Freeform 32"/>
                      <wps:cNvSpPr/>
                      <wps:spPr bwMode="auto">
                        <a:xfrm rot="10800000">
                          <a:off x="5367714" y="0"/>
                          <a:ext cx="1023630" cy="689470"/>
                        </a:xfrm>
                        <a:custGeom>
                          <a:avLst/>
                          <a:gdLst>
                            <a:gd name="T0" fmla="*/ 0 w 242"/>
                            <a:gd name="T1" fmla="*/ 116 h 163"/>
                            <a:gd name="T2" fmla="*/ 45 w 242"/>
                            <a:gd name="T3" fmla="*/ 163 h 163"/>
                            <a:gd name="T4" fmla="*/ 242 w 242"/>
                            <a:gd name="T5" fmla="*/ 0 h 163"/>
                            <a:gd name="T6" fmla="*/ 0 w 242"/>
                            <a:gd name="T7" fmla="*/ 116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42" h="163">
                              <a:moveTo>
                                <a:pt x="0" y="116"/>
                              </a:moveTo>
                              <a:lnTo>
                                <a:pt x="45" y="163"/>
                              </a:lnTo>
                              <a:lnTo>
                                <a:pt x="242" y="0"/>
                              </a:lnTo>
                              <a:lnTo>
                                <a:pt x="0" y="1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reeform 33"/>
                      <wps:cNvSpPr/>
                      <wps:spPr bwMode="auto">
                        <a:xfrm rot="10800000">
                          <a:off x="5367714" y="198804"/>
                          <a:ext cx="1552365" cy="554114"/>
                        </a:xfrm>
                        <a:custGeom>
                          <a:avLst/>
                          <a:gdLst>
                            <a:gd name="T0" fmla="*/ 367 w 367"/>
                            <a:gd name="T1" fmla="*/ 15 h 131"/>
                            <a:gd name="T2" fmla="*/ 0 w 367"/>
                            <a:gd name="T3" fmla="*/ 0 h 131"/>
                            <a:gd name="T4" fmla="*/ 125 w 367"/>
                            <a:gd name="T5" fmla="*/ 131 h 131"/>
                            <a:gd name="T6" fmla="*/ 367 w 367"/>
                            <a:gd name="T7" fmla="*/ 15 h 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67" h="131">
                              <a:moveTo>
                                <a:pt x="367" y="15"/>
                              </a:moveTo>
                              <a:lnTo>
                                <a:pt x="0" y="0"/>
                              </a:lnTo>
                              <a:lnTo>
                                <a:pt x="125" y="131"/>
                              </a:lnTo>
                              <a:lnTo>
                                <a:pt x="367" y="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reeform: Shape 51"/>
                      <wps:cNvSpPr/>
                      <wps:spPr bwMode="auto">
                        <a:xfrm rot="10800000">
                          <a:off x="6920079" y="0"/>
                          <a:ext cx="871355" cy="752919"/>
                        </a:xfrm>
                        <a:custGeom>
                          <a:avLst/>
                          <a:gdLst>
                            <a:gd name="connsiteX0" fmla="*/ 319355 w 871355"/>
                            <a:gd name="connsiteY0" fmla="*/ 752919 h 752919"/>
                            <a:gd name="connsiteX1" fmla="*/ 0 w 871355"/>
                            <a:gd name="connsiteY1" fmla="*/ 752919 h 752919"/>
                            <a:gd name="connsiteX2" fmla="*/ 0 w 871355"/>
                            <a:gd name="connsiteY2" fmla="*/ 506772 h 752919"/>
                            <a:gd name="connsiteX3" fmla="*/ 0 w 871355"/>
                            <a:gd name="connsiteY3" fmla="*/ 424322 h 752919"/>
                            <a:gd name="connsiteX4" fmla="*/ 0 w 871355"/>
                            <a:gd name="connsiteY4" fmla="*/ 414528 h 752919"/>
                            <a:gd name="connsiteX5" fmla="*/ 0 w 871355"/>
                            <a:gd name="connsiteY5" fmla="*/ 383699 h 752919"/>
                            <a:gd name="connsiteX6" fmla="*/ 871355 w 871355"/>
                            <a:gd name="connsiteY6" fmla="*/ 0 h 752919"/>
                            <a:gd name="connsiteX7" fmla="*/ 341281 w 871355"/>
                            <a:gd name="connsiteY7" fmla="*/ 752918 h 752919"/>
                            <a:gd name="connsiteX8" fmla="*/ 329481 w 871355"/>
                            <a:gd name="connsiteY8" fmla="*/ 752918 h 752919"/>
                            <a:gd name="connsiteX9" fmla="*/ 319355 w 871355"/>
                            <a:gd name="connsiteY9" fmla="*/ 752918 h 7529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871355" h="752919">
                              <a:moveTo>
                                <a:pt x="319355" y="752919"/>
                              </a:moveTo>
                              <a:lnTo>
                                <a:pt x="0" y="752919"/>
                              </a:lnTo>
                              <a:lnTo>
                                <a:pt x="0" y="506772"/>
                              </a:lnTo>
                              <a:cubicBezTo>
                                <a:pt x="0" y="506772"/>
                                <a:pt x="0" y="506772"/>
                                <a:pt x="0" y="424322"/>
                              </a:cubicBezTo>
                              <a:lnTo>
                                <a:pt x="0" y="414528"/>
                              </a:lnTo>
                              <a:lnTo>
                                <a:pt x="0" y="383699"/>
                              </a:lnTo>
                              <a:lnTo>
                                <a:pt x="871355" y="0"/>
                              </a:lnTo>
                              <a:cubicBezTo>
                                <a:pt x="871355" y="0"/>
                                <a:pt x="871355" y="0"/>
                                <a:pt x="341281" y="752918"/>
                              </a:cubicBezTo>
                              <a:cubicBezTo>
                                <a:pt x="341281" y="752918"/>
                                <a:pt x="341281" y="752918"/>
                                <a:pt x="329481" y="752918"/>
                              </a:cubicBezTo>
                              <a:lnTo>
                                <a:pt x="319355" y="75291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Freeform 35"/>
                      <wps:cNvSpPr/>
                      <wps:spPr bwMode="auto">
                        <a:xfrm rot="10800000">
                          <a:off x="6391345" y="0"/>
                          <a:ext cx="1057469" cy="752918"/>
                        </a:xfrm>
                        <a:custGeom>
                          <a:avLst/>
                          <a:gdLst>
                            <a:gd name="T0" fmla="*/ 125 w 250"/>
                            <a:gd name="T1" fmla="*/ 0 h 178"/>
                            <a:gd name="T2" fmla="*/ 0 w 250"/>
                            <a:gd name="T3" fmla="*/ 178 h 178"/>
                            <a:gd name="T4" fmla="*/ 156 w 250"/>
                            <a:gd name="T5" fmla="*/ 178 h 178"/>
                            <a:gd name="T6" fmla="*/ 250 w 250"/>
                            <a:gd name="T7" fmla="*/ 131 h 178"/>
                            <a:gd name="T8" fmla="*/ 125 w 250"/>
                            <a:gd name="T9" fmla="*/ 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0" h="178">
                              <a:moveTo>
                                <a:pt x="125" y="0"/>
                              </a:moveTo>
                              <a:lnTo>
                                <a:pt x="0" y="178"/>
                              </a:lnTo>
                              <a:lnTo>
                                <a:pt x="156" y="178"/>
                              </a:lnTo>
                              <a:lnTo>
                                <a:pt x="250" y="131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reeform 36"/>
                      <wps:cNvSpPr/>
                      <wps:spPr bwMode="auto">
                        <a:xfrm rot="10800000">
                          <a:off x="3235856" y="1"/>
                          <a:ext cx="1078619" cy="1158986"/>
                        </a:xfrm>
                        <a:custGeom>
                          <a:avLst/>
                          <a:gdLst>
                            <a:gd name="T0" fmla="*/ 0 w 255"/>
                            <a:gd name="T1" fmla="*/ 253 h 274"/>
                            <a:gd name="T2" fmla="*/ 38 w 255"/>
                            <a:gd name="T3" fmla="*/ 274 h 274"/>
                            <a:gd name="T4" fmla="*/ 165 w 255"/>
                            <a:gd name="T5" fmla="*/ 274 h 274"/>
                            <a:gd name="T6" fmla="*/ 255 w 255"/>
                            <a:gd name="T7" fmla="*/ 0 h 274"/>
                            <a:gd name="T8" fmla="*/ 0 w 255"/>
                            <a:gd name="T9" fmla="*/ 253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5" h="274">
                              <a:moveTo>
                                <a:pt x="0" y="253"/>
                              </a:moveTo>
                              <a:lnTo>
                                <a:pt x="38" y="274"/>
                              </a:lnTo>
                              <a:lnTo>
                                <a:pt x="165" y="274"/>
                              </a:lnTo>
                              <a:lnTo>
                                <a:pt x="255" y="0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reeform 41"/>
                      <wps:cNvSpPr/>
                      <wps:spPr bwMode="auto">
                        <a:xfrm rot="10800000">
                          <a:off x="3032822" y="0"/>
                          <a:ext cx="583723" cy="372229"/>
                        </a:xfrm>
                        <a:custGeom>
                          <a:avLst/>
                          <a:gdLst>
                            <a:gd name="T0" fmla="*/ 123 w 138"/>
                            <a:gd name="T1" fmla="*/ 0 h 88"/>
                            <a:gd name="T2" fmla="*/ 0 w 138"/>
                            <a:gd name="T3" fmla="*/ 88 h 88"/>
                            <a:gd name="T4" fmla="*/ 138 w 138"/>
                            <a:gd name="T5" fmla="*/ 88 h 88"/>
                            <a:gd name="T6" fmla="*/ 123 w 138"/>
                            <a:gd name="T7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8" h="88">
                              <a:moveTo>
                                <a:pt x="123" y="0"/>
                              </a:moveTo>
                              <a:lnTo>
                                <a:pt x="0" y="88"/>
                              </a:lnTo>
                              <a:lnTo>
                                <a:pt x="138" y="88"/>
                              </a:lnTo>
                              <a:lnTo>
                                <a:pt x="12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reeform 42"/>
                      <wps:cNvSpPr/>
                      <wps:spPr bwMode="auto">
                        <a:xfrm rot="10800000">
                          <a:off x="3096270" y="1"/>
                          <a:ext cx="520275" cy="1158986"/>
                        </a:xfrm>
                        <a:custGeom>
                          <a:avLst/>
                          <a:gdLst>
                            <a:gd name="T0" fmla="*/ 90 w 123"/>
                            <a:gd name="T1" fmla="*/ 0 h 274"/>
                            <a:gd name="T2" fmla="*/ 0 w 123"/>
                            <a:gd name="T3" fmla="*/ 274 h 274"/>
                            <a:gd name="T4" fmla="*/ 123 w 123"/>
                            <a:gd name="T5" fmla="*/ 186 h 274"/>
                            <a:gd name="T6" fmla="*/ 90 w 123"/>
                            <a:gd name="T7" fmla="*/ 0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3" h="274">
                              <a:moveTo>
                                <a:pt x="90" y="0"/>
                              </a:moveTo>
                              <a:lnTo>
                                <a:pt x="0" y="274"/>
                              </a:lnTo>
                              <a:lnTo>
                                <a:pt x="123" y="186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6" name="Freeform 43"/>
                      <wps:cNvSpPr/>
                      <wps:spPr bwMode="auto">
                        <a:xfrm rot="10800000">
                          <a:off x="1268963" y="406068"/>
                          <a:ext cx="1015171" cy="528735"/>
                        </a:xfrm>
                        <a:custGeom>
                          <a:avLst/>
                          <a:gdLst>
                            <a:gd name="T0" fmla="*/ 240 w 240"/>
                            <a:gd name="T1" fmla="*/ 58 h 125"/>
                            <a:gd name="T2" fmla="*/ 69 w 240"/>
                            <a:gd name="T3" fmla="*/ 15 h 125"/>
                            <a:gd name="T4" fmla="*/ 0 w 240"/>
                            <a:gd name="T5" fmla="*/ 0 h 125"/>
                            <a:gd name="T6" fmla="*/ 204 w 240"/>
                            <a:gd name="T7" fmla="*/ 125 h 125"/>
                            <a:gd name="T8" fmla="*/ 240 w 240"/>
                            <a:gd name="T9" fmla="*/ 58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0" h="125">
                              <a:moveTo>
                                <a:pt x="240" y="58"/>
                              </a:moveTo>
                              <a:lnTo>
                                <a:pt x="69" y="15"/>
                              </a:lnTo>
                              <a:lnTo>
                                <a:pt x="0" y="0"/>
                              </a:lnTo>
                              <a:lnTo>
                                <a:pt x="204" y="125"/>
                              </a:lnTo>
                              <a:lnTo>
                                <a:pt x="240" y="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7" name="Freeform: Shape 57"/>
                      <wps:cNvSpPr/>
                      <wps:spPr bwMode="auto">
                        <a:xfrm rot="10800000">
                          <a:off x="0" y="0"/>
                          <a:ext cx="1421239" cy="689471"/>
                        </a:xfrm>
                        <a:custGeom>
                          <a:avLst/>
                          <a:gdLst>
                            <a:gd name="connsiteX0" fmla="*/ 1421239 w 1421239"/>
                            <a:gd name="connsiteY0" fmla="*/ 689471 h 689471"/>
                            <a:gd name="connsiteX1" fmla="*/ 829055 w 1421239"/>
                            <a:gd name="connsiteY1" fmla="*/ 689471 h 689471"/>
                            <a:gd name="connsiteX2" fmla="*/ 829055 w 1421239"/>
                            <a:gd name="connsiteY2" fmla="*/ 689470 h 689471"/>
                            <a:gd name="connsiteX3" fmla="*/ 659861 w 1421239"/>
                            <a:gd name="connsiteY3" fmla="*/ 689470 h 689471"/>
                            <a:gd name="connsiteX4" fmla="*/ 0 w 1421239"/>
                            <a:gd name="connsiteY4" fmla="*/ 283046 h 689471"/>
                            <a:gd name="connsiteX5" fmla="*/ 152276 w 1421239"/>
                            <a:gd name="connsiteY5" fmla="*/ 0 h 689471"/>
                            <a:gd name="connsiteX6" fmla="*/ 1304649 w 1421239"/>
                            <a:gd name="connsiteY6" fmla="*/ 283403 h 689471"/>
                            <a:gd name="connsiteX7" fmla="*/ 1421239 w 1421239"/>
                            <a:gd name="connsiteY7" fmla="*/ 283403 h 689471"/>
                            <a:gd name="connsiteX8" fmla="*/ 1421239 w 1421239"/>
                            <a:gd name="connsiteY8" fmla="*/ 312076 h 689471"/>
                            <a:gd name="connsiteX9" fmla="*/ 1421239 w 1421239"/>
                            <a:gd name="connsiteY9" fmla="*/ 442712 h 689471"/>
                            <a:gd name="connsiteX10" fmla="*/ 1421239 w 1421239"/>
                            <a:gd name="connsiteY10" fmla="*/ 464485 h 689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421239" h="689471">
                              <a:moveTo>
                                <a:pt x="1421239" y="689471"/>
                              </a:moveTo>
                              <a:lnTo>
                                <a:pt x="829055" y="689471"/>
                              </a:lnTo>
                              <a:lnTo>
                                <a:pt x="829055" y="689470"/>
                              </a:lnTo>
                              <a:lnTo>
                                <a:pt x="659861" y="689470"/>
                              </a:lnTo>
                              <a:cubicBezTo>
                                <a:pt x="659861" y="689470"/>
                                <a:pt x="659861" y="689470"/>
                                <a:pt x="0" y="283046"/>
                              </a:cubicBezTo>
                              <a:cubicBezTo>
                                <a:pt x="0" y="283046"/>
                                <a:pt x="0" y="283046"/>
                                <a:pt x="152276" y="0"/>
                              </a:cubicBezTo>
                              <a:lnTo>
                                <a:pt x="1304649" y="283403"/>
                              </a:lnTo>
                              <a:lnTo>
                                <a:pt x="1421239" y="283403"/>
                              </a:lnTo>
                              <a:lnTo>
                                <a:pt x="1421239" y="312076"/>
                              </a:lnTo>
                              <a:cubicBezTo>
                                <a:pt x="1421239" y="312076"/>
                                <a:pt x="1421239" y="312076"/>
                                <a:pt x="1421239" y="442712"/>
                              </a:cubicBezTo>
                              <a:cubicBezTo>
                                <a:pt x="1421239" y="449970"/>
                                <a:pt x="1421239" y="457227"/>
                                <a:pt x="1421239" y="46448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reeform 45"/>
                      <wps:cNvSpPr/>
                      <wps:spPr bwMode="auto">
                        <a:xfrm rot="10800000">
                          <a:off x="761377" y="0"/>
                          <a:ext cx="875585" cy="406068"/>
                        </a:xfrm>
                        <a:custGeom>
                          <a:avLst/>
                          <a:gdLst>
                            <a:gd name="T0" fmla="*/ 0 w 207"/>
                            <a:gd name="T1" fmla="*/ 96 h 96"/>
                            <a:gd name="T2" fmla="*/ 207 w 207"/>
                            <a:gd name="T3" fmla="*/ 96 h 96"/>
                            <a:gd name="T4" fmla="*/ 51 w 207"/>
                            <a:gd name="T5" fmla="*/ 0 h 96"/>
                            <a:gd name="T6" fmla="*/ 0 w 207"/>
                            <a:gd name="T7" fmla="*/ 96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7" h="96">
                              <a:moveTo>
                                <a:pt x="0" y="96"/>
                              </a:moveTo>
                              <a:lnTo>
                                <a:pt x="207" y="96"/>
                              </a:lnTo>
                              <a:lnTo>
                                <a:pt x="51" y="0"/>
                              </a:lnTo>
                              <a:lnTo>
                                <a:pt x="0" y="9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reeform 47"/>
                      <wps:cNvSpPr/>
                      <wps:spPr bwMode="auto">
                        <a:xfrm rot="10800000">
                          <a:off x="2546386" y="372230"/>
                          <a:ext cx="689470" cy="786757"/>
                        </a:xfrm>
                        <a:custGeom>
                          <a:avLst/>
                          <a:gdLst>
                            <a:gd name="T0" fmla="*/ 0 w 163"/>
                            <a:gd name="T1" fmla="*/ 0 h 186"/>
                            <a:gd name="T2" fmla="*/ 33 w 163"/>
                            <a:gd name="T3" fmla="*/ 186 h 186"/>
                            <a:gd name="T4" fmla="*/ 163 w 163"/>
                            <a:gd name="T5" fmla="*/ 96 h 186"/>
                            <a:gd name="T6" fmla="*/ 0 w 163"/>
                            <a:gd name="T7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3" h="186">
                              <a:moveTo>
                                <a:pt x="0" y="0"/>
                              </a:moveTo>
                              <a:lnTo>
                                <a:pt x="33" y="186"/>
                              </a:lnTo>
                              <a:lnTo>
                                <a:pt x="163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reeform 48"/>
                      <wps:cNvSpPr/>
                      <wps:spPr bwMode="auto">
                        <a:xfrm rot="10800000">
                          <a:off x="1543905" y="0"/>
                          <a:ext cx="1552365" cy="752918"/>
                        </a:xfrm>
                        <a:custGeom>
                          <a:avLst/>
                          <a:gdLst>
                            <a:gd name="T0" fmla="*/ 0 w 367"/>
                            <a:gd name="T1" fmla="*/ 90 h 178"/>
                            <a:gd name="T2" fmla="*/ 15 w 367"/>
                            <a:gd name="T3" fmla="*/ 178 h 178"/>
                            <a:gd name="T4" fmla="*/ 345 w 367"/>
                            <a:gd name="T5" fmla="*/ 178 h 178"/>
                            <a:gd name="T6" fmla="*/ 367 w 367"/>
                            <a:gd name="T7" fmla="*/ 138 h 178"/>
                            <a:gd name="T8" fmla="*/ 130 w 367"/>
                            <a:gd name="T9" fmla="*/ 0 h 178"/>
                            <a:gd name="T10" fmla="*/ 0 w 367"/>
                            <a:gd name="T11" fmla="*/ 9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67" h="178">
                              <a:moveTo>
                                <a:pt x="0" y="90"/>
                              </a:moveTo>
                              <a:lnTo>
                                <a:pt x="15" y="178"/>
                              </a:lnTo>
                              <a:lnTo>
                                <a:pt x="345" y="178"/>
                              </a:lnTo>
                              <a:lnTo>
                                <a:pt x="367" y="138"/>
                              </a:lnTo>
                              <a:lnTo>
                                <a:pt x="130" y="0"/>
                              </a:lnTo>
                              <a:lnTo>
                                <a:pt x="0" y="9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reeform 49"/>
                      <wps:cNvSpPr/>
                      <wps:spPr bwMode="auto">
                        <a:xfrm rot="10800000">
                          <a:off x="1421239" y="169195"/>
                          <a:ext cx="1125147" cy="765608"/>
                        </a:xfrm>
                        <a:custGeom>
                          <a:avLst/>
                          <a:gdLst>
                            <a:gd name="T0" fmla="*/ 62 w 266"/>
                            <a:gd name="T1" fmla="*/ 0 h 181"/>
                            <a:gd name="T2" fmla="*/ 0 w 266"/>
                            <a:gd name="T3" fmla="*/ 43 h 181"/>
                            <a:gd name="T4" fmla="*/ 237 w 266"/>
                            <a:gd name="T5" fmla="*/ 181 h 181"/>
                            <a:gd name="T6" fmla="*/ 266 w 266"/>
                            <a:gd name="T7" fmla="*/ 125 h 181"/>
                            <a:gd name="T8" fmla="*/ 62 w 266"/>
                            <a:gd name="T9" fmla="*/ 0 h 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6" h="181">
                              <a:moveTo>
                                <a:pt x="62" y="0"/>
                              </a:moveTo>
                              <a:lnTo>
                                <a:pt x="0" y="43"/>
                              </a:lnTo>
                              <a:lnTo>
                                <a:pt x="237" y="181"/>
                              </a:lnTo>
                              <a:lnTo>
                                <a:pt x="266" y="125"/>
                              </a:lnTo>
                              <a:lnTo>
                                <a:pt x="6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11500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173" o:spid="_x0000_s2069" style="width:613.5pt;height:91.3pt;margin-top:0;margin-left:0;mso-height-percent:115;mso-position-horizontal:center;mso-position-horizontal-relative:page;mso-position-vertical:bottom;mso-position-vertical-relative:page;mso-width-percent:1000;position:absolute;rotation:180;z-index:251661312" coordsize="77914,11589">
              <v:shape id="Freeform 23" o:spid="_x0000_s2070" style="width:12098;height:6894;left:49912;mso-wrap-style:square;position:absolute;rotation:180;visibility:visible;v-text-anchor:top" coordsize="286,163" path="m286,163l197,,,163l286,163xe" fillcolor="#c9520a" stroked="f">
                <v:path arrowok="t" o:connecttype="custom" o:connectlocs="1209745,689470;833286,0;0,689470;1209745,689470" o:connectangles="0,0,0,0"/>
              </v:shape>
              <v:shape id="Freeform 26" o:spid="_x0000_s2071" style="width:8714;height:4399;left:69200;mso-wrap-style:square;position:absolute;rotation:180;top:3722;visibility:visible;v-text-anchor:top" coordsize="206,104" path="m78,l,69l,104l206,14,78,xe" fillcolor="#d41e44" stroked="f">
                <v:path arrowok="t" o:connecttype="custom" o:connectlocs="329931,0;0,291861;0,439907;871355,59218;329931,0" o:connectangles="0,0,0,0,0"/>
              </v:shape>
              <v:shape id="Freeform 28" o:spid="_x0000_s2072" style="width:3299;height:3215;left:74615;mso-wrap-style:square;position:absolute;rotation:180;top:5202;visibility:visible;v-text-anchor:top" coordsize="78,76" path="m,l,76,78,7,,xe" fillcolor="#9e1632" stroked="f">
                <v:path arrowok="t" o:connecttype="custom" o:connectlocs="0,0;0,321471;329930,29609;0,0" o:connectangles="0,0,0,0"/>
              </v:shape>
              <v:shape id="Freeform 29" o:spid="_x0000_s2073" style="width:12140;height:6894;left:41537;mso-wrap-style:square;position:absolute;rotation:180;visibility:visible;v-text-anchor:top" coordsize="287,163" path="m249,142l199,116,,,89,163l230,163l287,163,249,142xe" fillcolor="#f47527" stroked="f">
                <v:path arrowok="t" o:connecttype="custom" o:connectlocs="1053240,600643;841746,490666;0,0;376459,689470;972872,689470;1213975,689470;1053240,600643" o:connectangles="0,0,0,0,0,0,0"/>
              </v:shape>
              <v:shape id="Freeform 30" o:spid="_x0000_s2074" style="width:12901;height:10701;left:32358;mso-wrap-style:square;position:absolute;rotation:180;top:888;visibility:visible;v-text-anchor:top" coordsize="305,253" path="m305,l,227l50,253l305,xe" fillcolor="#853707" stroked="f">
                <v:path arrowok="t" o:connecttype="custom" o:connectlocs="1290113,0;0,960182;211494,1070159;1290113,0" o:connectangles="0,0,0,0"/>
              </v:shape>
              <v:shape id="Freeform 31" o:spid="_x0000_s2075" style="width:5879;height:1988;left:62010;mso-wrap-style:square;position:absolute;rotation:180;visibility:visible;v-text-anchor:top" coordsize="139,47" path="m,47l139,47l94,,,47xe" fillcolor="#d41e44" stroked="f">
                <v:path arrowok="t" o:connecttype="custom" o:connectlocs="0,198804;587953,198804;397609,0;0,198804" o:connectangles="0,0,0,0"/>
              </v:shape>
              <v:shape id="Freeform 32" o:spid="_x0000_s2076" style="width:10236;height:6894;left:53677;mso-wrap-style:square;position:absolute;rotation:180;visibility:visible;v-text-anchor:top" coordsize="242,163" path="m,116l45,163l242,,,116xe" fillcolor="#f37a89" stroked="f">
                <v:path arrowok="t" o:connecttype="custom" o:connectlocs="0,490666;190344,689470;1023630,0;0,490666" o:connectangles="0,0,0,0"/>
              </v:shape>
              <v:shape id="Freeform 33" o:spid="_x0000_s2077" style="width:15523;height:5541;left:53677;mso-wrap-style:square;position:absolute;rotation:180;top:1988;visibility:visible;v-text-anchor:top" coordsize="367,131" path="m367,15l,,125,131,367,15xe" fillcolor="#f37a89" stroked="f">
                <v:path arrowok="t" o:connecttype="custom" o:connectlocs="1552365,63448;0,0;528735,554114;1552365,63448" o:connectangles="0,0,0,0"/>
              </v:shape>
              <v:shape id="Freeform: Shape 51" o:spid="_x0000_s2078" style="width:8714;height:7529;left:69200;mso-wrap-style:square;position:absolute;rotation:180;visibility:visible;v-text-anchor:top" coordsize="871355,752919" path="m319355,752919l,752919,,506772c,506772,,506772,,424322l,414528,,383699,871355,c871355,,871355,,341281,752918c341281,752918,341281,752918,329481,752918l319355,752918l319355,752919xe" fillcolor="#d41e44" stroked="f">
                <v:path arrowok="t" o:connecttype="custom" o:connectlocs="319355,752919;0,752919;0,506772;0,424322;0,414528;0,383699;871355,0;341281,752918;329481,752918;319355,752918" o:connectangles="0,0,0,0,0,0,0,0,0,0"/>
              </v:shape>
              <v:shape id="Freeform 35" o:spid="_x0000_s2079" style="width:10575;height:7529;left:63913;mso-wrap-style:square;position:absolute;rotation:180;visibility:visible;v-text-anchor:top" coordsize="250,178" path="m125,l,178l156,178l250,131,125,xe" fillcolor="#ec223b" stroked="f">
                <v:path arrowok="t" o:connecttype="custom" o:connectlocs="528735,0;0,752918;659861,752918;1057469,554114;528735,0" o:connectangles="0,0,0,0,0"/>
              </v:shape>
              <v:shape id="Freeform 36" o:spid="_x0000_s2080" style="width:10786;height:11589;left:32358;mso-wrap-style:square;position:absolute;rotation:180;visibility:visible;v-text-anchor:top" coordsize="255,274" path="m,253l38,274l165,274,255,,,253xe" fillcolor="#f8a120" stroked="f">
                <v:path arrowok="t" o:connecttype="custom" o:connectlocs="0,1070159;160735,1158986;697930,1158986;1078619,0;0,1070159" o:connectangles="0,0,0,0,0"/>
              </v:shape>
              <v:shape id="Freeform 41" o:spid="_x0000_s2081" style="width:5837;height:3722;left:30328;mso-wrap-style:square;position:absolute;rotation:180;visibility:visible;v-text-anchor:top" coordsize="138,88" path="m123,l,88l138,88l123,xe" fillcolor="#f8a120" stroked="f">
                <v:path arrowok="t" o:connecttype="custom" o:connectlocs="520275,0;0,372229;583723,372229;520275,0" o:connectangles="0,0,0,0"/>
              </v:shape>
              <v:shape id="Freeform 42" o:spid="_x0000_s2082" style="width:5203;height:11589;left:30962;mso-wrap-style:square;position:absolute;rotation:180;visibility:visible;v-text-anchor:top" coordsize="123,274" path="m90,l,274,123,186,90,xe" fillcolor="#cb7b06" stroked="f">
                <v:path arrowok="t" o:connecttype="custom" o:connectlocs="380689,0;0,1158986;520275,786757;380689,0" o:connectangles="0,0,0,0"/>
              </v:shape>
              <v:shape id="Freeform 43" o:spid="_x0000_s2083" style="width:10152;height:5288;left:12689;mso-wrap-style:square;position:absolute;rotation:180;top:4060;visibility:visible;v-text-anchor:top" coordsize="240,125" path="m240,58l69,15,,,204,125,240,58xe" fillcolor="#6b962d" stroked="f">
                <v:path arrowok="t" o:connecttype="custom" o:connectlocs="1015171,245333;291862,63448;0,0;862895,528735;1015171,245333" o:connectangles="0,0,0,0,0"/>
              </v:shape>
              <v:shape id="Freeform: Shape 57" o:spid="_x0000_s2084" style="width:14212;height:6894;mso-wrap-style:square;position:absolute;rotation:180;visibility:visible;v-text-anchor:top" coordsize="1421239,689471" path="m1421239,689471l829055,689471l829055,689470l659861,689470c659861,689470,659861,689470,,283046c,283046,,283046,152276,l1304649,283403l1421239,283403l1421239,312076c1421239,312076,1421239,312076,1421239,442712c1421239,449970,1421239,457227,1421239,464485l1421239,689471xe" fillcolor="#0dabb6" stroked="f">
                <v:path arrowok="t" o:connecttype="custom" o:connectlocs="1421239,689471;829055,689471;829055,689470;659861,689470;0,283046;152276,0;1304649,283403;1421239,283403;1421239,312076;1421239,442712;1421239,464485" o:connectangles="0,0,0,0,0,0,0,0,0,0,0"/>
              </v:shape>
              <v:shape id="Freeform 45" o:spid="_x0000_s2085" style="width:8756;height:4060;left:7613;mso-wrap-style:square;position:absolute;rotation:180;visibility:visible;v-text-anchor:top" coordsize="207,96" path="m,96l207,96l51,,,96xe" fillcolor="#4ee7f2" stroked="f">
                <v:path arrowok="t" o:connecttype="custom" o:connectlocs="0,406068;875585,406068;215724,0;0,406068" o:connectangles="0,0,0,0"/>
              </v:shape>
              <v:shape id="Freeform 47" o:spid="_x0000_s2086" style="width:6895;height:7867;left:25463;mso-wrap-style:square;position:absolute;rotation:180;top:3722;visibility:visible;v-text-anchor:top" coordsize="163,186" path="m,l33,186,163,96,,xe" fillcolor="#fac679" stroked="f">
                <v:path arrowok="t" o:connecttype="custom" o:connectlocs="0,0;139586,786757;689470,406068;0,0" o:connectangles="0,0,0,0"/>
              </v:shape>
              <v:shape id="Freeform 48" o:spid="_x0000_s2087" style="width:15523;height:7529;left:15439;mso-wrap-style:square;position:absolute;rotation:180;visibility:visible;v-text-anchor:top" coordsize="367,178" path="m,90l15,178l345,178l367,138l130,,,90xe" fillcolor="#8fc640" stroked="f">
                <v:path arrowok="t" o:connecttype="custom" o:connectlocs="0,380689;63448,752918;1459308,752918;1552365,583723;549884,0;0,380689" o:connectangles="0,0,0,0,0,0"/>
              </v:shape>
              <v:shape id="Freeform 49" o:spid="_x0000_s2088" style="width:11251;height:7657;left:14212;mso-wrap-style:square;position:absolute;rotation:180;top:1691;visibility:visible;v-text-anchor:top" coordsize="266,181" path="m62,l,43,237,181l266,125l62,xe" fillcolor="#47641e" stroked="f">
                <v:path arrowok="t" o:connecttype="custom" o:connectlocs="262252,0;0,181885;1002481,765608;1125147,528735;262252,0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48C44" w14:textId="77777777" w:rsidR="00487F77" w:rsidRDefault="00487F77">
      <w:pPr>
        <w:spacing w:after="0"/>
      </w:pPr>
      <w:r>
        <w:separator/>
      </w:r>
    </w:p>
  </w:footnote>
  <w:footnote w:type="continuationSeparator" w:id="0">
    <w:p w14:paraId="1D50704A" w14:textId="77777777" w:rsidR="00487F77" w:rsidRDefault="00487F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596FE" w14:textId="77777777" w:rsidR="00F41EFE" w:rsidRDefault="000312B9">
    <w:pPr>
      <w:pStyle w:val="Header"/>
    </w:pPr>
    <w:r w:rsidRPr="00F41EFE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8C39C52" wp14:editId="2350C0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151636"/>
              <wp:effectExtent l="0" t="0" r="0" b="5080"/>
              <wp:wrapNone/>
              <wp:docPr id="22" name="Group 4038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151636"/>
                        <a:chOff x="0" y="0"/>
                        <a:chExt cx="7791434" cy="1158987"/>
                      </a:xfrm>
                    </wpg:grpSpPr>
                    <wps:wsp>
                      <wps:cNvPr id="23" name="Freeform 23"/>
                      <wps:cNvSpPr/>
                      <wps:spPr bwMode="auto">
                        <a:xfrm rot="10800000">
                          <a:off x="4991255" y="0"/>
                          <a:ext cx="1209745" cy="689470"/>
                        </a:xfrm>
                        <a:custGeom>
                          <a:avLst/>
                          <a:gdLst>
                            <a:gd name="T0" fmla="*/ 286 w 286"/>
                            <a:gd name="T1" fmla="*/ 163 h 163"/>
                            <a:gd name="T2" fmla="*/ 197 w 286"/>
                            <a:gd name="T3" fmla="*/ 0 h 163"/>
                            <a:gd name="T4" fmla="*/ 0 w 286"/>
                            <a:gd name="T5" fmla="*/ 163 h 163"/>
                            <a:gd name="T6" fmla="*/ 286 w 286"/>
                            <a:gd name="T7" fmla="*/ 163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6" h="163">
                              <a:moveTo>
                                <a:pt x="286" y="163"/>
                              </a:moveTo>
                              <a:lnTo>
                                <a:pt x="197" y="0"/>
                              </a:lnTo>
                              <a:lnTo>
                                <a:pt x="0" y="163"/>
                              </a:lnTo>
                              <a:lnTo>
                                <a:pt x="286" y="1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Freeform 26"/>
                      <wps:cNvSpPr/>
                      <wps:spPr bwMode="auto">
                        <a:xfrm rot="10800000">
                          <a:off x="6920079" y="372230"/>
                          <a:ext cx="871355" cy="439907"/>
                        </a:xfrm>
                        <a:custGeom>
                          <a:avLst/>
                          <a:gdLst>
                            <a:gd name="T0" fmla="*/ 78 w 206"/>
                            <a:gd name="T1" fmla="*/ 0 h 104"/>
                            <a:gd name="T2" fmla="*/ 0 w 206"/>
                            <a:gd name="T3" fmla="*/ 69 h 104"/>
                            <a:gd name="T4" fmla="*/ 0 w 206"/>
                            <a:gd name="T5" fmla="*/ 104 h 104"/>
                            <a:gd name="T6" fmla="*/ 206 w 206"/>
                            <a:gd name="T7" fmla="*/ 14 h 104"/>
                            <a:gd name="T8" fmla="*/ 78 w 206"/>
                            <a:gd name="T9" fmla="*/ 0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6" h="104">
                              <a:moveTo>
                                <a:pt x="78" y="0"/>
                              </a:moveTo>
                              <a:lnTo>
                                <a:pt x="0" y="69"/>
                              </a:lnTo>
                              <a:lnTo>
                                <a:pt x="0" y="104"/>
                              </a:lnTo>
                              <a:lnTo>
                                <a:pt x="206" y="14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5" name="Freeform 28"/>
                      <wps:cNvSpPr/>
                      <wps:spPr bwMode="auto">
                        <a:xfrm rot="10800000">
                          <a:off x="7461504" y="520275"/>
                          <a:ext cx="329930" cy="321471"/>
                        </a:xfrm>
                        <a:custGeom>
                          <a:avLst/>
                          <a:gdLst>
                            <a:gd name="T0" fmla="*/ 0 w 78"/>
                            <a:gd name="T1" fmla="*/ 0 h 76"/>
                            <a:gd name="T2" fmla="*/ 0 w 78"/>
                            <a:gd name="T3" fmla="*/ 76 h 76"/>
                            <a:gd name="T4" fmla="*/ 78 w 78"/>
                            <a:gd name="T5" fmla="*/ 7 h 76"/>
                            <a:gd name="T6" fmla="*/ 0 w 78"/>
                            <a:gd name="T7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76">
                              <a:moveTo>
                                <a:pt x="0" y="0"/>
                              </a:moveTo>
                              <a:lnTo>
                                <a:pt x="0" y="76"/>
                              </a:lnTo>
                              <a:lnTo>
                                <a:pt x="78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6" name="Freeform 29"/>
                      <wps:cNvSpPr/>
                      <wps:spPr bwMode="auto">
                        <a:xfrm rot="10800000">
                          <a:off x="4153739" y="0"/>
                          <a:ext cx="1213975" cy="689470"/>
                        </a:xfrm>
                        <a:custGeom>
                          <a:avLst/>
                          <a:gdLst>
                            <a:gd name="T0" fmla="*/ 249 w 287"/>
                            <a:gd name="T1" fmla="*/ 142 h 163"/>
                            <a:gd name="T2" fmla="*/ 199 w 287"/>
                            <a:gd name="T3" fmla="*/ 116 h 163"/>
                            <a:gd name="T4" fmla="*/ 0 w 287"/>
                            <a:gd name="T5" fmla="*/ 0 h 163"/>
                            <a:gd name="T6" fmla="*/ 89 w 287"/>
                            <a:gd name="T7" fmla="*/ 163 h 163"/>
                            <a:gd name="T8" fmla="*/ 230 w 287"/>
                            <a:gd name="T9" fmla="*/ 163 h 163"/>
                            <a:gd name="T10" fmla="*/ 287 w 287"/>
                            <a:gd name="T11" fmla="*/ 163 h 163"/>
                            <a:gd name="T12" fmla="*/ 249 w 287"/>
                            <a:gd name="T13" fmla="*/ 142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87" h="163">
                              <a:moveTo>
                                <a:pt x="249" y="142"/>
                              </a:moveTo>
                              <a:lnTo>
                                <a:pt x="199" y="116"/>
                              </a:lnTo>
                              <a:lnTo>
                                <a:pt x="0" y="0"/>
                              </a:lnTo>
                              <a:lnTo>
                                <a:pt x="89" y="163"/>
                              </a:lnTo>
                              <a:lnTo>
                                <a:pt x="230" y="163"/>
                              </a:lnTo>
                              <a:lnTo>
                                <a:pt x="287" y="163"/>
                              </a:lnTo>
                              <a:lnTo>
                                <a:pt x="249" y="1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7" name="Freeform 30"/>
                      <wps:cNvSpPr/>
                      <wps:spPr bwMode="auto">
                        <a:xfrm rot="10800000">
                          <a:off x="3235855" y="88828"/>
                          <a:ext cx="1290113" cy="1070159"/>
                        </a:xfrm>
                        <a:custGeom>
                          <a:avLst/>
                          <a:gdLst>
                            <a:gd name="T0" fmla="*/ 305 w 305"/>
                            <a:gd name="T1" fmla="*/ 0 h 253"/>
                            <a:gd name="T2" fmla="*/ 0 w 305"/>
                            <a:gd name="T3" fmla="*/ 227 h 253"/>
                            <a:gd name="T4" fmla="*/ 50 w 305"/>
                            <a:gd name="T5" fmla="*/ 253 h 253"/>
                            <a:gd name="T6" fmla="*/ 305 w 305"/>
                            <a:gd name="T7" fmla="*/ 0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5" h="253">
                              <a:moveTo>
                                <a:pt x="305" y="0"/>
                              </a:moveTo>
                              <a:lnTo>
                                <a:pt x="0" y="227"/>
                              </a:lnTo>
                              <a:lnTo>
                                <a:pt x="50" y="253"/>
                              </a:lnTo>
                              <a:lnTo>
                                <a:pt x="3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8" name="Freeform 31"/>
                      <wps:cNvSpPr/>
                      <wps:spPr bwMode="auto">
                        <a:xfrm rot="10800000">
                          <a:off x="6201000" y="0"/>
                          <a:ext cx="587953" cy="198804"/>
                        </a:xfrm>
                        <a:custGeom>
                          <a:avLst/>
                          <a:gdLst>
                            <a:gd name="T0" fmla="*/ 0 w 139"/>
                            <a:gd name="T1" fmla="*/ 47 h 47"/>
                            <a:gd name="T2" fmla="*/ 139 w 139"/>
                            <a:gd name="T3" fmla="*/ 47 h 47"/>
                            <a:gd name="T4" fmla="*/ 94 w 139"/>
                            <a:gd name="T5" fmla="*/ 0 h 47"/>
                            <a:gd name="T6" fmla="*/ 0 w 139"/>
                            <a:gd name="T7" fmla="*/ 47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9" h="47">
                              <a:moveTo>
                                <a:pt x="0" y="47"/>
                              </a:moveTo>
                              <a:lnTo>
                                <a:pt x="139" y="47"/>
                              </a:lnTo>
                              <a:lnTo>
                                <a:pt x="94" y="0"/>
                              </a:lnTo>
                              <a:lnTo>
                                <a:pt x="0" y="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9" name="Freeform 32"/>
                      <wps:cNvSpPr/>
                      <wps:spPr bwMode="auto">
                        <a:xfrm rot="10800000">
                          <a:off x="5367714" y="0"/>
                          <a:ext cx="1023630" cy="689470"/>
                        </a:xfrm>
                        <a:custGeom>
                          <a:avLst/>
                          <a:gdLst>
                            <a:gd name="T0" fmla="*/ 0 w 242"/>
                            <a:gd name="T1" fmla="*/ 116 h 163"/>
                            <a:gd name="T2" fmla="*/ 45 w 242"/>
                            <a:gd name="T3" fmla="*/ 163 h 163"/>
                            <a:gd name="T4" fmla="*/ 242 w 242"/>
                            <a:gd name="T5" fmla="*/ 0 h 163"/>
                            <a:gd name="T6" fmla="*/ 0 w 242"/>
                            <a:gd name="T7" fmla="*/ 116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42" h="163">
                              <a:moveTo>
                                <a:pt x="0" y="116"/>
                              </a:moveTo>
                              <a:lnTo>
                                <a:pt x="45" y="163"/>
                              </a:lnTo>
                              <a:lnTo>
                                <a:pt x="242" y="0"/>
                              </a:lnTo>
                              <a:lnTo>
                                <a:pt x="0" y="1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reeform 33"/>
                      <wps:cNvSpPr/>
                      <wps:spPr bwMode="auto">
                        <a:xfrm rot="10800000">
                          <a:off x="5367714" y="198804"/>
                          <a:ext cx="1552365" cy="554114"/>
                        </a:xfrm>
                        <a:custGeom>
                          <a:avLst/>
                          <a:gdLst>
                            <a:gd name="T0" fmla="*/ 367 w 367"/>
                            <a:gd name="T1" fmla="*/ 15 h 131"/>
                            <a:gd name="T2" fmla="*/ 0 w 367"/>
                            <a:gd name="T3" fmla="*/ 0 h 131"/>
                            <a:gd name="T4" fmla="*/ 125 w 367"/>
                            <a:gd name="T5" fmla="*/ 131 h 131"/>
                            <a:gd name="T6" fmla="*/ 367 w 367"/>
                            <a:gd name="T7" fmla="*/ 15 h 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67" h="131">
                              <a:moveTo>
                                <a:pt x="367" y="15"/>
                              </a:moveTo>
                              <a:lnTo>
                                <a:pt x="0" y="0"/>
                              </a:lnTo>
                              <a:lnTo>
                                <a:pt x="125" y="131"/>
                              </a:lnTo>
                              <a:lnTo>
                                <a:pt x="367" y="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1" name="Freeform: Shape 31"/>
                      <wps:cNvSpPr/>
                      <wps:spPr bwMode="auto">
                        <a:xfrm rot="10800000">
                          <a:off x="6920079" y="0"/>
                          <a:ext cx="871355" cy="752919"/>
                        </a:xfrm>
                        <a:custGeom>
                          <a:avLst/>
                          <a:gdLst>
                            <a:gd name="connsiteX0" fmla="*/ 319355 w 871355"/>
                            <a:gd name="connsiteY0" fmla="*/ 752919 h 752919"/>
                            <a:gd name="connsiteX1" fmla="*/ 0 w 871355"/>
                            <a:gd name="connsiteY1" fmla="*/ 752919 h 752919"/>
                            <a:gd name="connsiteX2" fmla="*/ 0 w 871355"/>
                            <a:gd name="connsiteY2" fmla="*/ 506772 h 752919"/>
                            <a:gd name="connsiteX3" fmla="*/ 0 w 871355"/>
                            <a:gd name="connsiteY3" fmla="*/ 424322 h 752919"/>
                            <a:gd name="connsiteX4" fmla="*/ 0 w 871355"/>
                            <a:gd name="connsiteY4" fmla="*/ 414528 h 752919"/>
                            <a:gd name="connsiteX5" fmla="*/ 0 w 871355"/>
                            <a:gd name="connsiteY5" fmla="*/ 383699 h 752919"/>
                            <a:gd name="connsiteX6" fmla="*/ 871355 w 871355"/>
                            <a:gd name="connsiteY6" fmla="*/ 0 h 752919"/>
                            <a:gd name="connsiteX7" fmla="*/ 341281 w 871355"/>
                            <a:gd name="connsiteY7" fmla="*/ 752918 h 752919"/>
                            <a:gd name="connsiteX8" fmla="*/ 329481 w 871355"/>
                            <a:gd name="connsiteY8" fmla="*/ 752918 h 752919"/>
                            <a:gd name="connsiteX9" fmla="*/ 319355 w 871355"/>
                            <a:gd name="connsiteY9" fmla="*/ 752918 h 7529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871355" h="752919">
                              <a:moveTo>
                                <a:pt x="319355" y="752919"/>
                              </a:moveTo>
                              <a:lnTo>
                                <a:pt x="0" y="752919"/>
                              </a:lnTo>
                              <a:lnTo>
                                <a:pt x="0" y="506772"/>
                              </a:lnTo>
                              <a:cubicBezTo>
                                <a:pt x="0" y="506772"/>
                                <a:pt x="0" y="506772"/>
                                <a:pt x="0" y="424322"/>
                              </a:cubicBezTo>
                              <a:lnTo>
                                <a:pt x="0" y="414528"/>
                              </a:lnTo>
                              <a:lnTo>
                                <a:pt x="0" y="383699"/>
                              </a:lnTo>
                              <a:lnTo>
                                <a:pt x="871355" y="0"/>
                              </a:lnTo>
                              <a:cubicBezTo>
                                <a:pt x="871355" y="0"/>
                                <a:pt x="871355" y="0"/>
                                <a:pt x="341281" y="752918"/>
                              </a:cubicBezTo>
                              <a:cubicBezTo>
                                <a:pt x="341281" y="752918"/>
                                <a:pt x="341281" y="752918"/>
                                <a:pt x="329481" y="752918"/>
                              </a:cubicBezTo>
                              <a:lnTo>
                                <a:pt x="319355" y="75291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" name="Freeform 35"/>
                      <wps:cNvSpPr/>
                      <wps:spPr bwMode="auto">
                        <a:xfrm rot="10800000">
                          <a:off x="6391345" y="0"/>
                          <a:ext cx="1057469" cy="752918"/>
                        </a:xfrm>
                        <a:custGeom>
                          <a:avLst/>
                          <a:gdLst>
                            <a:gd name="T0" fmla="*/ 125 w 250"/>
                            <a:gd name="T1" fmla="*/ 0 h 178"/>
                            <a:gd name="T2" fmla="*/ 0 w 250"/>
                            <a:gd name="T3" fmla="*/ 178 h 178"/>
                            <a:gd name="T4" fmla="*/ 156 w 250"/>
                            <a:gd name="T5" fmla="*/ 178 h 178"/>
                            <a:gd name="T6" fmla="*/ 250 w 250"/>
                            <a:gd name="T7" fmla="*/ 131 h 178"/>
                            <a:gd name="T8" fmla="*/ 125 w 250"/>
                            <a:gd name="T9" fmla="*/ 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0" h="178">
                              <a:moveTo>
                                <a:pt x="125" y="0"/>
                              </a:moveTo>
                              <a:lnTo>
                                <a:pt x="0" y="178"/>
                              </a:lnTo>
                              <a:lnTo>
                                <a:pt x="156" y="178"/>
                              </a:lnTo>
                              <a:lnTo>
                                <a:pt x="250" y="131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Freeform 36"/>
                      <wps:cNvSpPr/>
                      <wps:spPr bwMode="auto">
                        <a:xfrm rot="10800000">
                          <a:off x="3235856" y="1"/>
                          <a:ext cx="1078619" cy="1158986"/>
                        </a:xfrm>
                        <a:custGeom>
                          <a:avLst/>
                          <a:gdLst>
                            <a:gd name="T0" fmla="*/ 0 w 255"/>
                            <a:gd name="T1" fmla="*/ 253 h 274"/>
                            <a:gd name="T2" fmla="*/ 38 w 255"/>
                            <a:gd name="T3" fmla="*/ 274 h 274"/>
                            <a:gd name="T4" fmla="*/ 165 w 255"/>
                            <a:gd name="T5" fmla="*/ 274 h 274"/>
                            <a:gd name="T6" fmla="*/ 255 w 255"/>
                            <a:gd name="T7" fmla="*/ 0 h 274"/>
                            <a:gd name="T8" fmla="*/ 0 w 255"/>
                            <a:gd name="T9" fmla="*/ 253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5" h="274">
                              <a:moveTo>
                                <a:pt x="0" y="253"/>
                              </a:moveTo>
                              <a:lnTo>
                                <a:pt x="38" y="274"/>
                              </a:lnTo>
                              <a:lnTo>
                                <a:pt x="165" y="274"/>
                              </a:lnTo>
                              <a:lnTo>
                                <a:pt x="255" y="0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Freeform 41"/>
                      <wps:cNvSpPr/>
                      <wps:spPr bwMode="auto">
                        <a:xfrm rot="10800000">
                          <a:off x="3032822" y="0"/>
                          <a:ext cx="583723" cy="372229"/>
                        </a:xfrm>
                        <a:custGeom>
                          <a:avLst/>
                          <a:gdLst>
                            <a:gd name="T0" fmla="*/ 123 w 138"/>
                            <a:gd name="T1" fmla="*/ 0 h 88"/>
                            <a:gd name="T2" fmla="*/ 0 w 138"/>
                            <a:gd name="T3" fmla="*/ 88 h 88"/>
                            <a:gd name="T4" fmla="*/ 138 w 138"/>
                            <a:gd name="T5" fmla="*/ 88 h 88"/>
                            <a:gd name="T6" fmla="*/ 123 w 138"/>
                            <a:gd name="T7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8" h="88">
                              <a:moveTo>
                                <a:pt x="123" y="0"/>
                              </a:moveTo>
                              <a:lnTo>
                                <a:pt x="0" y="88"/>
                              </a:lnTo>
                              <a:lnTo>
                                <a:pt x="138" y="88"/>
                              </a:lnTo>
                              <a:lnTo>
                                <a:pt x="12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Freeform 42"/>
                      <wps:cNvSpPr/>
                      <wps:spPr bwMode="auto">
                        <a:xfrm rot="10800000">
                          <a:off x="3096270" y="1"/>
                          <a:ext cx="520275" cy="1158986"/>
                        </a:xfrm>
                        <a:custGeom>
                          <a:avLst/>
                          <a:gdLst>
                            <a:gd name="T0" fmla="*/ 90 w 123"/>
                            <a:gd name="T1" fmla="*/ 0 h 274"/>
                            <a:gd name="T2" fmla="*/ 0 w 123"/>
                            <a:gd name="T3" fmla="*/ 274 h 274"/>
                            <a:gd name="T4" fmla="*/ 123 w 123"/>
                            <a:gd name="T5" fmla="*/ 186 h 274"/>
                            <a:gd name="T6" fmla="*/ 90 w 123"/>
                            <a:gd name="T7" fmla="*/ 0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3" h="274">
                              <a:moveTo>
                                <a:pt x="90" y="0"/>
                              </a:moveTo>
                              <a:lnTo>
                                <a:pt x="0" y="274"/>
                              </a:lnTo>
                              <a:lnTo>
                                <a:pt x="123" y="186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43"/>
                      <wps:cNvSpPr/>
                      <wps:spPr bwMode="auto">
                        <a:xfrm rot="10800000">
                          <a:off x="1268963" y="406068"/>
                          <a:ext cx="1015171" cy="528735"/>
                        </a:xfrm>
                        <a:custGeom>
                          <a:avLst/>
                          <a:gdLst>
                            <a:gd name="T0" fmla="*/ 240 w 240"/>
                            <a:gd name="T1" fmla="*/ 58 h 125"/>
                            <a:gd name="T2" fmla="*/ 69 w 240"/>
                            <a:gd name="T3" fmla="*/ 15 h 125"/>
                            <a:gd name="T4" fmla="*/ 0 w 240"/>
                            <a:gd name="T5" fmla="*/ 0 h 125"/>
                            <a:gd name="T6" fmla="*/ 204 w 240"/>
                            <a:gd name="T7" fmla="*/ 125 h 125"/>
                            <a:gd name="T8" fmla="*/ 240 w 240"/>
                            <a:gd name="T9" fmla="*/ 58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0" h="125">
                              <a:moveTo>
                                <a:pt x="240" y="58"/>
                              </a:moveTo>
                              <a:lnTo>
                                <a:pt x="69" y="15"/>
                              </a:lnTo>
                              <a:lnTo>
                                <a:pt x="0" y="0"/>
                              </a:lnTo>
                              <a:lnTo>
                                <a:pt x="204" y="125"/>
                              </a:lnTo>
                              <a:lnTo>
                                <a:pt x="240" y="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: Shape 37"/>
                      <wps:cNvSpPr/>
                      <wps:spPr bwMode="auto">
                        <a:xfrm rot="10800000">
                          <a:off x="0" y="0"/>
                          <a:ext cx="1421239" cy="689471"/>
                        </a:xfrm>
                        <a:custGeom>
                          <a:avLst/>
                          <a:gdLst>
                            <a:gd name="connsiteX0" fmla="*/ 1421239 w 1421239"/>
                            <a:gd name="connsiteY0" fmla="*/ 689471 h 689471"/>
                            <a:gd name="connsiteX1" fmla="*/ 829055 w 1421239"/>
                            <a:gd name="connsiteY1" fmla="*/ 689471 h 689471"/>
                            <a:gd name="connsiteX2" fmla="*/ 829055 w 1421239"/>
                            <a:gd name="connsiteY2" fmla="*/ 689470 h 689471"/>
                            <a:gd name="connsiteX3" fmla="*/ 659861 w 1421239"/>
                            <a:gd name="connsiteY3" fmla="*/ 689470 h 689471"/>
                            <a:gd name="connsiteX4" fmla="*/ 0 w 1421239"/>
                            <a:gd name="connsiteY4" fmla="*/ 283046 h 689471"/>
                            <a:gd name="connsiteX5" fmla="*/ 152276 w 1421239"/>
                            <a:gd name="connsiteY5" fmla="*/ 0 h 689471"/>
                            <a:gd name="connsiteX6" fmla="*/ 1304649 w 1421239"/>
                            <a:gd name="connsiteY6" fmla="*/ 283403 h 689471"/>
                            <a:gd name="connsiteX7" fmla="*/ 1421239 w 1421239"/>
                            <a:gd name="connsiteY7" fmla="*/ 283403 h 689471"/>
                            <a:gd name="connsiteX8" fmla="*/ 1421239 w 1421239"/>
                            <a:gd name="connsiteY8" fmla="*/ 312076 h 689471"/>
                            <a:gd name="connsiteX9" fmla="*/ 1421239 w 1421239"/>
                            <a:gd name="connsiteY9" fmla="*/ 442712 h 689471"/>
                            <a:gd name="connsiteX10" fmla="*/ 1421239 w 1421239"/>
                            <a:gd name="connsiteY10" fmla="*/ 464485 h 689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421239" h="689471">
                              <a:moveTo>
                                <a:pt x="1421239" y="689471"/>
                              </a:moveTo>
                              <a:lnTo>
                                <a:pt x="829055" y="689471"/>
                              </a:lnTo>
                              <a:lnTo>
                                <a:pt x="829055" y="689470"/>
                              </a:lnTo>
                              <a:lnTo>
                                <a:pt x="659861" y="689470"/>
                              </a:lnTo>
                              <a:cubicBezTo>
                                <a:pt x="659861" y="689470"/>
                                <a:pt x="659861" y="689470"/>
                                <a:pt x="0" y="283046"/>
                              </a:cubicBezTo>
                              <a:cubicBezTo>
                                <a:pt x="0" y="283046"/>
                                <a:pt x="0" y="283046"/>
                                <a:pt x="152276" y="0"/>
                              </a:cubicBezTo>
                              <a:lnTo>
                                <a:pt x="1304649" y="283403"/>
                              </a:lnTo>
                              <a:lnTo>
                                <a:pt x="1421239" y="283403"/>
                              </a:lnTo>
                              <a:lnTo>
                                <a:pt x="1421239" y="312076"/>
                              </a:lnTo>
                              <a:cubicBezTo>
                                <a:pt x="1421239" y="312076"/>
                                <a:pt x="1421239" y="312076"/>
                                <a:pt x="1421239" y="442712"/>
                              </a:cubicBezTo>
                              <a:cubicBezTo>
                                <a:pt x="1421239" y="449970"/>
                                <a:pt x="1421239" y="457227"/>
                                <a:pt x="1421239" y="46448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reeform 45"/>
                      <wps:cNvSpPr/>
                      <wps:spPr bwMode="auto">
                        <a:xfrm rot="10800000">
                          <a:off x="761377" y="0"/>
                          <a:ext cx="875585" cy="406068"/>
                        </a:xfrm>
                        <a:custGeom>
                          <a:avLst/>
                          <a:gdLst>
                            <a:gd name="T0" fmla="*/ 0 w 207"/>
                            <a:gd name="T1" fmla="*/ 96 h 96"/>
                            <a:gd name="T2" fmla="*/ 207 w 207"/>
                            <a:gd name="T3" fmla="*/ 96 h 96"/>
                            <a:gd name="T4" fmla="*/ 51 w 207"/>
                            <a:gd name="T5" fmla="*/ 0 h 96"/>
                            <a:gd name="T6" fmla="*/ 0 w 207"/>
                            <a:gd name="T7" fmla="*/ 96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7" h="96">
                              <a:moveTo>
                                <a:pt x="0" y="96"/>
                              </a:moveTo>
                              <a:lnTo>
                                <a:pt x="207" y="96"/>
                              </a:lnTo>
                              <a:lnTo>
                                <a:pt x="51" y="0"/>
                              </a:lnTo>
                              <a:lnTo>
                                <a:pt x="0" y="9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47"/>
                      <wps:cNvSpPr/>
                      <wps:spPr bwMode="auto">
                        <a:xfrm rot="10800000">
                          <a:off x="2546386" y="372230"/>
                          <a:ext cx="689470" cy="786757"/>
                        </a:xfrm>
                        <a:custGeom>
                          <a:avLst/>
                          <a:gdLst>
                            <a:gd name="T0" fmla="*/ 0 w 163"/>
                            <a:gd name="T1" fmla="*/ 0 h 186"/>
                            <a:gd name="T2" fmla="*/ 33 w 163"/>
                            <a:gd name="T3" fmla="*/ 186 h 186"/>
                            <a:gd name="T4" fmla="*/ 163 w 163"/>
                            <a:gd name="T5" fmla="*/ 96 h 186"/>
                            <a:gd name="T6" fmla="*/ 0 w 163"/>
                            <a:gd name="T7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3" h="186">
                              <a:moveTo>
                                <a:pt x="0" y="0"/>
                              </a:moveTo>
                              <a:lnTo>
                                <a:pt x="33" y="186"/>
                              </a:lnTo>
                              <a:lnTo>
                                <a:pt x="163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8"/>
                      <wps:cNvSpPr/>
                      <wps:spPr bwMode="auto">
                        <a:xfrm rot="10800000">
                          <a:off x="1543905" y="0"/>
                          <a:ext cx="1552365" cy="752918"/>
                        </a:xfrm>
                        <a:custGeom>
                          <a:avLst/>
                          <a:gdLst>
                            <a:gd name="T0" fmla="*/ 0 w 367"/>
                            <a:gd name="T1" fmla="*/ 90 h 178"/>
                            <a:gd name="T2" fmla="*/ 15 w 367"/>
                            <a:gd name="T3" fmla="*/ 178 h 178"/>
                            <a:gd name="T4" fmla="*/ 345 w 367"/>
                            <a:gd name="T5" fmla="*/ 178 h 178"/>
                            <a:gd name="T6" fmla="*/ 367 w 367"/>
                            <a:gd name="T7" fmla="*/ 138 h 178"/>
                            <a:gd name="T8" fmla="*/ 130 w 367"/>
                            <a:gd name="T9" fmla="*/ 0 h 178"/>
                            <a:gd name="T10" fmla="*/ 0 w 367"/>
                            <a:gd name="T11" fmla="*/ 9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67" h="178">
                              <a:moveTo>
                                <a:pt x="0" y="90"/>
                              </a:moveTo>
                              <a:lnTo>
                                <a:pt x="15" y="178"/>
                              </a:lnTo>
                              <a:lnTo>
                                <a:pt x="345" y="178"/>
                              </a:lnTo>
                              <a:lnTo>
                                <a:pt x="367" y="138"/>
                              </a:lnTo>
                              <a:lnTo>
                                <a:pt x="130" y="0"/>
                              </a:lnTo>
                              <a:lnTo>
                                <a:pt x="0" y="9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9"/>
                      <wps:cNvSpPr/>
                      <wps:spPr bwMode="auto">
                        <a:xfrm rot="10800000">
                          <a:off x="1421239" y="169195"/>
                          <a:ext cx="1125147" cy="765608"/>
                        </a:xfrm>
                        <a:custGeom>
                          <a:avLst/>
                          <a:gdLst>
                            <a:gd name="T0" fmla="*/ 62 w 266"/>
                            <a:gd name="T1" fmla="*/ 0 h 181"/>
                            <a:gd name="T2" fmla="*/ 0 w 266"/>
                            <a:gd name="T3" fmla="*/ 43 h 181"/>
                            <a:gd name="T4" fmla="*/ 237 w 266"/>
                            <a:gd name="T5" fmla="*/ 181 h 181"/>
                            <a:gd name="T6" fmla="*/ 266 w 266"/>
                            <a:gd name="T7" fmla="*/ 125 h 181"/>
                            <a:gd name="T8" fmla="*/ 62 w 266"/>
                            <a:gd name="T9" fmla="*/ 0 h 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6" h="181">
                              <a:moveTo>
                                <a:pt x="62" y="0"/>
                              </a:moveTo>
                              <a:lnTo>
                                <a:pt x="0" y="43"/>
                              </a:lnTo>
                              <a:lnTo>
                                <a:pt x="237" y="181"/>
                              </a:lnTo>
                              <a:lnTo>
                                <a:pt x="266" y="125"/>
                              </a:lnTo>
                              <a:lnTo>
                                <a:pt x="6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11500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038" o:spid="_x0000_s2049" style="width:613.45pt;height:91.3pt;margin-top:0;margin-left:0;mso-height-percent:115;mso-position-horizontal:center;mso-position-horizontal-relative:page;mso-position-vertical:top;mso-position-vertical-relative:page;mso-width-percent:1000;position:absolute;z-index:251659264" coordsize="77914,11589">
              <v:shape id="Freeform 23" o:spid="_x0000_s2050" style="width:12098;height:6894;left:49912;mso-wrap-style:square;position:absolute;rotation:180;visibility:visible;v-text-anchor:top" coordsize="286,163" path="m286,163l197,,,163l286,163xe" fillcolor="#c9520a" stroked="f">
                <v:path arrowok="t" o:connecttype="custom" o:connectlocs="1209745,689470;833286,0;0,689470;1209745,689470" o:connectangles="0,0,0,0"/>
              </v:shape>
              <v:shape id="Freeform 26" o:spid="_x0000_s2051" style="width:8714;height:4399;left:69200;mso-wrap-style:square;position:absolute;rotation:180;top:3722;visibility:visible;v-text-anchor:top" coordsize="206,104" path="m78,l,69l,104l206,14,78,xe" fillcolor="#d41e44" stroked="f">
                <v:path arrowok="t" o:connecttype="custom" o:connectlocs="329931,0;0,291861;0,439907;871355,59218;329931,0" o:connectangles="0,0,0,0,0"/>
              </v:shape>
              <v:shape id="Freeform 28" o:spid="_x0000_s2052" style="width:3299;height:3215;left:74615;mso-wrap-style:square;position:absolute;rotation:180;top:5202;visibility:visible;v-text-anchor:top" coordsize="78,76" path="m,l,76,78,7,,xe" fillcolor="#9e1632" stroked="f">
                <v:path arrowok="t" o:connecttype="custom" o:connectlocs="0,0;0,321471;329930,29609;0,0" o:connectangles="0,0,0,0"/>
              </v:shape>
              <v:shape id="Freeform 29" o:spid="_x0000_s2053" style="width:12140;height:6894;left:41537;mso-wrap-style:square;position:absolute;rotation:180;visibility:visible;v-text-anchor:top" coordsize="287,163" path="m249,142l199,116,,,89,163l230,163l287,163,249,142xe" fillcolor="#f47527" stroked="f">
                <v:path arrowok="t" o:connecttype="custom" o:connectlocs="1053240,600643;841746,490666;0,0;376459,689470;972872,689470;1213975,689470;1053240,600643" o:connectangles="0,0,0,0,0,0,0"/>
              </v:shape>
              <v:shape id="Freeform 30" o:spid="_x0000_s2054" style="width:12901;height:10701;left:32358;mso-wrap-style:square;position:absolute;rotation:180;top:888;visibility:visible;v-text-anchor:top" coordsize="305,253" path="m305,l,227l50,253l305,xe" fillcolor="#853707" stroked="f">
                <v:path arrowok="t" o:connecttype="custom" o:connectlocs="1290113,0;0,960182;211494,1070159;1290113,0" o:connectangles="0,0,0,0"/>
              </v:shape>
              <v:shape id="Freeform 31" o:spid="_x0000_s2055" style="width:5879;height:1988;left:62010;mso-wrap-style:square;position:absolute;rotation:180;visibility:visible;v-text-anchor:top" coordsize="139,47" path="m,47l139,47l94,,,47xe" fillcolor="#d41e44" stroked="f">
                <v:path arrowok="t" o:connecttype="custom" o:connectlocs="0,198804;587953,198804;397609,0;0,198804" o:connectangles="0,0,0,0"/>
              </v:shape>
              <v:shape id="Freeform 32" o:spid="_x0000_s2056" style="width:10236;height:6894;left:53677;mso-wrap-style:square;position:absolute;rotation:180;visibility:visible;v-text-anchor:top" coordsize="242,163" path="m,116l45,163l242,,,116xe" fillcolor="#f37a89" stroked="f">
                <v:path arrowok="t" o:connecttype="custom" o:connectlocs="0,490666;190344,689470;1023630,0;0,490666" o:connectangles="0,0,0,0"/>
              </v:shape>
              <v:shape id="Freeform 33" o:spid="_x0000_s2057" style="width:15523;height:5541;left:53677;mso-wrap-style:square;position:absolute;rotation:180;top:1988;visibility:visible;v-text-anchor:top" coordsize="367,131" path="m367,15l,,125,131,367,15xe" fillcolor="#f37a89" stroked="f">
                <v:path arrowok="t" o:connecttype="custom" o:connectlocs="1552365,63448;0,0;528735,554114;1552365,63448" o:connectangles="0,0,0,0"/>
              </v:shape>
              <v:shape id="Freeform: Shape 31" o:spid="_x0000_s2058" style="width:8714;height:7529;left:69200;mso-wrap-style:square;position:absolute;rotation:180;visibility:visible;v-text-anchor:top" coordsize="871355,752919" path="m319355,752919l,752919,,506772c,506772,,506772,,424322l,414528,,383699,871355,c871355,,871355,,341281,752918c341281,752918,341281,752918,329481,752918l319355,752918l319355,752919xe" fillcolor="#d41e44" stroked="f">
                <v:path arrowok="t" o:connecttype="custom" o:connectlocs="319355,752919;0,752919;0,506772;0,424322;0,414528;0,383699;871355,0;341281,752918;329481,752918;319355,752918" o:connectangles="0,0,0,0,0,0,0,0,0,0"/>
              </v:shape>
              <v:shape id="Freeform 35" o:spid="_x0000_s2059" style="width:10575;height:7529;left:63913;mso-wrap-style:square;position:absolute;rotation:180;visibility:visible;v-text-anchor:top" coordsize="250,178" path="m125,l,178l156,178l250,131,125,xe" fillcolor="#ec223b" stroked="f">
                <v:path arrowok="t" o:connecttype="custom" o:connectlocs="528735,0;0,752918;659861,752918;1057469,554114;528735,0" o:connectangles="0,0,0,0,0"/>
              </v:shape>
              <v:shape id="Freeform 36" o:spid="_x0000_s2060" style="width:10786;height:11589;left:32358;mso-wrap-style:square;position:absolute;rotation:180;visibility:visible;v-text-anchor:top" coordsize="255,274" path="m,253l38,274l165,274,255,,,253xe" fillcolor="#f8a120" stroked="f">
                <v:path arrowok="t" o:connecttype="custom" o:connectlocs="0,1070159;160735,1158986;697930,1158986;1078619,0;0,1070159" o:connectangles="0,0,0,0,0"/>
              </v:shape>
              <v:shape id="Freeform 41" o:spid="_x0000_s2061" style="width:5837;height:3722;left:30328;mso-wrap-style:square;position:absolute;rotation:180;visibility:visible;v-text-anchor:top" coordsize="138,88" path="m123,l,88l138,88l123,xe" fillcolor="#f8a120" stroked="f">
                <v:path arrowok="t" o:connecttype="custom" o:connectlocs="520275,0;0,372229;583723,372229;520275,0" o:connectangles="0,0,0,0"/>
              </v:shape>
              <v:shape id="Freeform 42" o:spid="_x0000_s2062" style="width:5203;height:11589;left:30962;mso-wrap-style:square;position:absolute;rotation:180;visibility:visible;v-text-anchor:top" coordsize="123,274" path="m90,l,274,123,186,90,xe" fillcolor="#cb7b06" stroked="f">
                <v:path arrowok="t" o:connecttype="custom" o:connectlocs="380689,0;0,1158986;520275,786757;380689,0" o:connectangles="0,0,0,0"/>
              </v:shape>
              <v:shape id="Freeform 43" o:spid="_x0000_s2063" style="width:10152;height:5288;left:12689;mso-wrap-style:square;position:absolute;rotation:180;top:4060;visibility:visible;v-text-anchor:top" coordsize="240,125" path="m240,58l69,15,,,204,125,240,58xe" fillcolor="#47641e" stroked="f">
                <v:path arrowok="t" o:connecttype="custom" o:connectlocs="1015171,245333;291862,63448;0,0;862895,528735;1015171,245333" o:connectangles="0,0,0,0,0"/>
              </v:shape>
              <v:shape id="Freeform: Shape 37" o:spid="_x0000_s2064" style="width:14212;height:6894;mso-wrap-style:square;position:absolute;rotation:180;visibility:visible;v-text-anchor:top" coordsize="1421239,689471" path="m1421239,689471l829055,689471l829055,689470l659861,689470c659861,689470,659861,689470,,283046c,283046,,283046,152276,l1304649,283403l1421239,283403l1421239,312076c1421239,312076,1421239,312076,1421239,442712c1421239,449970,1421239,457227,1421239,464485l1421239,689471xe" fillcolor="#0dabb6" stroked="f">
                <v:path arrowok="t" o:connecttype="custom" o:connectlocs="1421239,689471;829055,689471;829055,689470;659861,689470;0,283046;152276,0;1304649,283403;1421239,283403;1421239,312076;1421239,442712;1421239,464485" o:connectangles="0,0,0,0,0,0,0,0,0,0,0"/>
              </v:shape>
              <v:shape id="Freeform 45" o:spid="_x0000_s2065" style="width:8756;height:4060;left:7613;mso-wrap-style:square;position:absolute;rotation:180;visibility:visible;v-text-anchor:top" coordsize="207,96" path="m,96l207,96l51,,,96xe" fillcolor="#4ee7f2" stroked="f">
                <v:path arrowok="t" o:connecttype="custom" o:connectlocs="0,406068;875585,406068;215724,0;0,406068" o:connectangles="0,0,0,0"/>
              </v:shape>
              <v:shape id="Freeform 47" o:spid="_x0000_s2066" style="width:6895;height:7867;left:25463;mso-wrap-style:square;position:absolute;rotation:180;top:3722;visibility:visible;v-text-anchor:top" coordsize="163,186" path="m,l33,186,163,96,,xe" fillcolor="#fac679" stroked="f">
                <v:path arrowok="t" o:connecttype="custom" o:connectlocs="0,0;139586,786757;689470,406068;0,0" o:connectangles="0,0,0,0"/>
              </v:shape>
              <v:shape id="Freeform 48" o:spid="_x0000_s2067" style="width:15523;height:7529;left:15439;mso-wrap-style:square;position:absolute;rotation:180;visibility:visible;v-text-anchor:top" coordsize="367,178" path="m,90l15,178l345,178l367,138l130,,,90xe" fillcolor="#8fc640" stroked="f">
                <v:path arrowok="t" o:connecttype="custom" o:connectlocs="0,380689;63448,752918;1459308,752918;1552365,583723;549884,0;0,380689" o:connectangles="0,0,0,0,0,0"/>
              </v:shape>
              <v:shape id="Freeform 49" o:spid="_x0000_s2068" style="width:11251;height:7657;left:14212;mso-wrap-style:square;position:absolute;rotation:180;top:1691;visibility:visible;v-text-anchor:top" coordsize="266,181" path="m62,l,43,237,181l266,125l62,xe" fillcolor="#6b962d" stroked="f">
                <v:path arrowok="t" o:connecttype="custom" o:connectlocs="262252,0;0,181885;1002481,765608;1125147,528735;262252,0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88"/>
    <w:rsid w:val="00020E86"/>
    <w:rsid w:val="000312B9"/>
    <w:rsid w:val="00075BA2"/>
    <w:rsid w:val="000D4049"/>
    <w:rsid w:val="000E4F57"/>
    <w:rsid w:val="001011C8"/>
    <w:rsid w:val="00114C1E"/>
    <w:rsid w:val="00124376"/>
    <w:rsid w:val="001772FF"/>
    <w:rsid w:val="001D09F2"/>
    <w:rsid w:val="001E0DA5"/>
    <w:rsid w:val="00245746"/>
    <w:rsid w:val="002A6C47"/>
    <w:rsid w:val="002C4BD7"/>
    <w:rsid w:val="00354FAD"/>
    <w:rsid w:val="004165BF"/>
    <w:rsid w:val="00431C47"/>
    <w:rsid w:val="00460275"/>
    <w:rsid w:val="00487F77"/>
    <w:rsid w:val="00491AC4"/>
    <w:rsid w:val="004A6B9F"/>
    <w:rsid w:val="004B01D8"/>
    <w:rsid w:val="004D5971"/>
    <w:rsid w:val="00556689"/>
    <w:rsid w:val="005673B8"/>
    <w:rsid w:val="0059699D"/>
    <w:rsid w:val="005A2DBE"/>
    <w:rsid w:val="005E3FDD"/>
    <w:rsid w:val="005F3D5C"/>
    <w:rsid w:val="00601CDB"/>
    <w:rsid w:val="006536D0"/>
    <w:rsid w:val="006578FD"/>
    <w:rsid w:val="006700B8"/>
    <w:rsid w:val="00674BAA"/>
    <w:rsid w:val="00733156"/>
    <w:rsid w:val="00754980"/>
    <w:rsid w:val="00776EC9"/>
    <w:rsid w:val="00783BC8"/>
    <w:rsid w:val="00792E88"/>
    <w:rsid w:val="007A1081"/>
    <w:rsid w:val="007B07E9"/>
    <w:rsid w:val="007E1CE2"/>
    <w:rsid w:val="007F776A"/>
    <w:rsid w:val="00853521"/>
    <w:rsid w:val="008869B4"/>
    <w:rsid w:val="008E702D"/>
    <w:rsid w:val="00991DFF"/>
    <w:rsid w:val="0099482B"/>
    <w:rsid w:val="00A21C41"/>
    <w:rsid w:val="00A4713A"/>
    <w:rsid w:val="00A5444A"/>
    <w:rsid w:val="00A72981"/>
    <w:rsid w:val="00A74CCB"/>
    <w:rsid w:val="00A814DB"/>
    <w:rsid w:val="00AA183A"/>
    <w:rsid w:val="00AC2B60"/>
    <w:rsid w:val="00AF3F83"/>
    <w:rsid w:val="00B816AD"/>
    <w:rsid w:val="00B84E54"/>
    <w:rsid w:val="00BB0495"/>
    <w:rsid w:val="00BD16EA"/>
    <w:rsid w:val="00BE4AB8"/>
    <w:rsid w:val="00BF0AF5"/>
    <w:rsid w:val="00C51070"/>
    <w:rsid w:val="00C551B4"/>
    <w:rsid w:val="00C86C52"/>
    <w:rsid w:val="00C8765D"/>
    <w:rsid w:val="00D459AC"/>
    <w:rsid w:val="00D7023D"/>
    <w:rsid w:val="00D771EB"/>
    <w:rsid w:val="00D86A55"/>
    <w:rsid w:val="00DE1694"/>
    <w:rsid w:val="00DF1E78"/>
    <w:rsid w:val="00E3285A"/>
    <w:rsid w:val="00E77F68"/>
    <w:rsid w:val="00EA54D7"/>
    <w:rsid w:val="00EA56B2"/>
    <w:rsid w:val="00EC5F0F"/>
    <w:rsid w:val="00F34789"/>
    <w:rsid w:val="00F358EA"/>
    <w:rsid w:val="00F37651"/>
    <w:rsid w:val="00F41EFE"/>
    <w:rsid w:val="00F96B87"/>
    <w:rsid w:val="00FA0F77"/>
    <w:rsid w:val="00FA5758"/>
    <w:rsid w:val="00FD1D1B"/>
    <w:rsid w:val="00FE380E"/>
    <w:rsid w:val="00FF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B7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77"/>
  </w:style>
  <w:style w:type="paragraph" w:styleId="Heading1">
    <w:name w:val="heading 1"/>
    <w:basedOn w:val="Normal"/>
    <w:uiPriority w:val="9"/>
    <w:qFormat/>
    <w:rsid w:val="000E4F57"/>
    <w:pPr>
      <w:spacing w:after="60"/>
      <w:contextualSpacing/>
      <w:outlineLvl w:val="0"/>
    </w:pPr>
    <w:rPr>
      <w:rFonts w:asciiTheme="majorHAnsi" w:hAnsiTheme="majorHAnsi"/>
      <w:b/>
      <w:caps/>
      <w:color w:val="097F88" w:themeColor="accent1" w:themeShade="BF"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F41EFE"/>
    <w:pPr>
      <w:spacing w:after="360"/>
      <w:contextualSpacing/>
      <w:jc w:val="right"/>
    </w:pPr>
    <w:rPr>
      <w:rFonts w:asciiTheme="majorHAnsi" w:hAnsiTheme="majorHAnsi"/>
      <w:caps/>
      <w:color w:val="D41E44" w:themeColor="accent5"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F41EFE"/>
    <w:rPr>
      <w:rFonts w:asciiTheme="majorHAnsi" w:hAnsiTheme="majorHAnsi"/>
      <w:caps/>
      <w:color w:val="D41E44" w:themeColor="accent5"/>
      <w:sz w:val="36"/>
    </w:rPr>
  </w:style>
  <w:style w:type="table" w:styleId="TableGrid">
    <w:name w:val="Table Grid"/>
    <w:basedOn w:val="TableNormal"/>
    <w:uiPriority w:val="59"/>
    <w:rsid w:val="005673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097F88" w:themeColor="accent1" w:themeShade="BF"/>
        <w:left w:val="single" w:sz="2" w:space="10" w:color="097F88" w:themeColor="accent1" w:themeShade="BF"/>
        <w:bottom w:val="single" w:sz="2" w:space="10" w:color="097F88" w:themeColor="accent1" w:themeShade="BF"/>
        <w:right w:val="single" w:sz="2" w:space="10" w:color="097F88" w:themeColor="accent1" w:themeShade="BF"/>
      </w:pBdr>
      <w:ind w:left="1152" w:right="1152"/>
    </w:pPr>
    <w:rPr>
      <w:rFonts w:eastAsiaTheme="minorEastAsia" w:cstheme="minorBidi"/>
      <w:i/>
      <w:iCs/>
      <w:color w:val="097F88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F7FA" w:themeFill="accent1" w:themeFillTint="33"/>
    </w:tcPr>
    <w:tblStylePr w:type="firstRow">
      <w:rPr>
        <w:b/>
        <w:bCs/>
      </w:rPr>
      <w:tblPr/>
      <w:tcPr>
        <w:shd w:val="clear" w:color="auto" w:fill="89E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E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3D8" w:themeFill="accent2" w:themeFillTint="33"/>
    </w:tcPr>
    <w:tblStylePr w:type="firstRow">
      <w:rPr>
        <w:b/>
        <w:bCs/>
      </w:rPr>
      <w:tblPr/>
      <w:tcPr>
        <w:shd w:val="clear" w:color="auto" w:fill="D2E8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8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D3" w:themeFill="accent3" w:themeFillTint="33"/>
    </w:tcPr>
    <w:tblStylePr w:type="firstRow">
      <w:rPr>
        <w:b/>
        <w:bCs/>
      </w:rPr>
      <w:tblPr/>
      <w:tcPr>
        <w:shd w:val="clear" w:color="auto" w:fill="FAC7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7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2D7" w:themeFill="accent4" w:themeFillTint="33"/>
    </w:tcPr>
    <w:tblStylePr w:type="firstRow">
      <w:rPr>
        <w:b/>
        <w:bCs/>
      </w:rPr>
      <w:tblPr/>
      <w:tcPr>
        <w:shd w:val="clear" w:color="auto" w:fill="F7A6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6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CFD8" w:themeFill="accent5" w:themeFillTint="33"/>
    </w:tcPr>
    <w:tblStylePr w:type="firstRow">
      <w:rPr>
        <w:b/>
        <w:bCs/>
      </w:rPr>
      <w:tblPr/>
      <w:tcPr>
        <w:shd w:val="clear" w:color="auto" w:fill="F1A0B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A0B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2" w:themeFill="accent6" w:themeFillTint="33"/>
    </w:tcPr>
    <w:tblStylePr w:type="firstRow">
      <w:rPr>
        <w:b/>
        <w:bCs/>
      </w:rPr>
      <w:tblPr/>
      <w:tcPr>
        <w:shd w:val="clear" w:color="auto" w:fill="FCD9A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9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B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1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127" w:themeFill="accent4" w:themeFillShade="CC"/>
      </w:tcPr>
    </w:tblStylePr>
    <w:tblStylePr w:type="lastRow">
      <w:rPr>
        <w:b/>
        <w:bCs/>
        <w:color w:val="C6112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580B" w:themeFill="accent3" w:themeFillShade="CC"/>
      </w:tcPr>
    </w:tblStylePr>
    <w:tblStylePr w:type="lastRow">
      <w:rPr>
        <w:b/>
        <w:bCs/>
        <w:color w:val="D7580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7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8407" w:themeFill="accent6" w:themeFillShade="CC"/>
      </w:tcPr>
    </w:tblStylePr>
    <w:tblStylePr w:type="lastRow">
      <w:rPr>
        <w:b/>
        <w:bCs/>
        <w:color w:val="D9840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1836" w:themeFill="accent5" w:themeFillShade="CC"/>
      </w:tcPr>
    </w:tblStylePr>
    <w:tblStylePr w:type="lastRow">
      <w:rPr>
        <w:b/>
        <w:bCs/>
        <w:color w:val="A918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B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66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666D" w:themeColor="accent1" w:themeShade="99"/>
          <w:insideV w:val="nil"/>
        </w:tcBorders>
        <w:shd w:val="clear" w:color="auto" w:fill="0766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666D" w:themeFill="accent1" w:themeFillShade="99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6CEB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78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7824" w:themeColor="accent2" w:themeShade="99"/>
          <w:insideV w:val="nil"/>
        </w:tcBorders>
        <w:shd w:val="clear" w:color="auto" w:fill="5578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7824" w:themeFill="accent2" w:themeFillShade="99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C7E2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C223B" w:themeColor="accent4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1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420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4208" w:themeColor="accent3" w:themeShade="99"/>
          <w:insideV w:val="nil"/>
        </w:tcBorders>
        <w:shd w:val="clear" w:color="auto" w:fill="A1420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208" w:themeFill="accent3" w:themeFillShade="99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47527" w:themeColor="accent3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0D1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0D1D" w:themeColor="accent4" w:themeShade="99"/>
          <w:insideV w:val="nil"/>
        </w:tcBorders>
        <w:shd w:val="clear" w:color="auto" w:fill="950D1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0D1D" w:themeFill="accent4" w:themeFillShade="99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5909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8A120" w:themeColor="accent6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7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12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1228" w:themeColor="accent5" w:themeShade="99"/>
          <w:insideV w:val="nil"/>
        </w:tcBorders>
        <w:shd w:val="clear" w:color="auto" w:fill="7E12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1228" w:themeFill="accent5" w:themeFillShade="99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EE899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41E44" w:themeColor="accent5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630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6305" w:themeColor="accent6" w:themeShade="99"/>
          <w:insideV w:val="nil"/>
        </w:tcBorders>
        <w:shd w:val="clear" w:color="auto" w:fill="A2630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6305" w:themeFill="accent6" w:themeFillShade="99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BD08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4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7F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4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6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370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52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0A1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9102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0F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16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52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7B0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FF000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customStyle="1" w:styleId="GridTable1Light">
    <w:name w:val="Grid Table 1 Light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89EFF6" w:themeColor="accent1" w:themeTint="66"/>
        <w:left w:val="single" w:sz="4" w:space="0" w:color="89EFF6" w:themeColor="accent1" w:themeTint="66"/>
        <w:bottom w:val="single" w:sz="4" w:space="0" w:color="89EFF6" w:themeColor="accent1" w:themeTint="66"/>
        <w:right w:val="single" w:sz="4" w:space="0" w:color="89EFF6" w:themeColor="accent1" w:themeTint="66"/>
        <w:insideH w:val="single" w:sz="4" w:space="0" w:color="89EFF6" w:themeColor="accent1" w:themeTint="66"/>
        <w:insideV w:val="single" w:sz="4" w:space="0" w:color="89EFF6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D2E8B2" w:themeColor="accent2" w:themeTint="66"/>
        <w:left w:val="single" w:sz="4" w:space="0" w:color="D2E8B2" w:themeColor="accent2" w:themeTint="66"/>
        <w:bottom w:val="single" w:sz="4" w:space="0" w:color="D2E8B2" w:themeColor="accent2" w:themeTint="66"/>
        <w:right w:val="single" w:sz="4" w:space="0" w:color="D2E8B2" w:themeColor="accent2" w:themeTint="66"/>
        <w:insideH w:val="single" w:sz="4" w:space="0" w:color="D2E8B2" w:themeColor="accent2" w:themeTint="66"/>
        <w:insideV w:val="single" w:sz="4" w:space="0" w:color="D2E8B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AC7A8" w:themeColor="accent3" w:themeTint="66"/>
        <w:left w:val="single" w:sz="4" w:space="0" w:color="FAC7A8" w:themeColor="accent3" w:themeTint="66"/>
        <w:bottom w:val="single" w:sz="4" w:space="0" w:color="FAC7A8" w:themeColor="accent3" w:themeTint="66"/>
        <w:right w:val="single" w:sz="4" w:space="0" w:color="FAC7A8" w:themeColor="accent3" w:themeTint="66"/>
        <w:insideH w:val="single" w:sz="4" w:space="0" w:color="FAC7A8" w:themeColor="accent3" w:themeTint="66"/>
        <w:insideV w:val="single" w:sz="4" w:space="0" w:color="FAC7A8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7A6B0" w:themeColor="accent4" w:themeTint="66"/>
        <w:left w:val="single" w:sz="4" w:space="0" w:color="F7A6B0" w:themeColor="accent4" w:themeTint="66"/>
        <w:bottom w:val="single" w:sz="4" w:space="0" w:color="F7A6B0" w:themeColor="accent4" w:themeTint="66"/>
        <w:right w:val="single" w:sz="4" w:space="0" w:color="F7A6B0" w:themeColor="accent4" w:themeTint="66"/>
        <w:insideH w:val="single" w:sz="4" w:space="0" w:color="F7A6B0" w:themeColor="accent4" w:themeTint="66"/>
        <w:insideV w:val="single" w:sz="4" w:space="0" w:color="F7A6B0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1A0B1" w:themeColor="accent5" w:themeTint="66"/>
        <w:left w:val="single" w:sz="4" w:space="0" w:color="F1A0B1" w:themeColor="accent5" w:themeTint="66"/>
        <w:bottom w:val="single" w:sz="4" w:space="0" w:color="F1A0B1" w:themeColor="accent5" w:themeTint="66"/>
        <w:right w:val="single" w:sz="4" w:space="0" w:color="F1A0B1" w:themeColor="accent5" w:themeTint="66"/>
        <w:insideH w:val="single" w:sz="4" w:space="0" w:color="F1A0B1" w:themeColor="accent5" w:themeTint="66"/>
        <w:insideV w:val="single" w:sz="4" w:space="0" w:color="F1A0B1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CD9A5" w:themeColor="accent6" w:themeTint="66"/>
        <w:left w:val="single" w:sz="4" w:space="0" w:color="FCD9A5" w:themeColor="accent6" w:themeTint="66"/>
        <w:bottom w:val="single" w:sz="4" w:space="0" w:color="FCD9A5" w:themeColor="accent6" w:themeTint="66"/>
        <w:right w:val="single" w:sz="4" w:space="0" w:color="FCD9A5" w:themeColor="accent6" w:themeTint="66"/>
        <w:insideH w:val="single" w:sz="4" w:space="0" w:color="FCD9A5" w:themeColor="accent6" w:themeTint="66"/>
        <w:insideV w:val="single" w:sz="4" w:space="0" w:color="FCD9A5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4EE7F2" w:themeColor="accent1" w:themeTint="99"/>
        <w:bottom w:val="single" w:sz="2" w:space="0" w:color="4EE7F2" w:themeColor="accent1" w:themeTint="99"/>
        <w:insideH w:val="single" w:sz="2" w:space="0" w:color="4EE7F2" w:themeColor="accent1" w:themeTint="99"/>
        <w:insideV w:val="single" w:sz="2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EE7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BBDC8C" w:themeColor="accent2" w:themeTint="99"/>
        <w:bottom w:val="single" w:sz="2" w:space="0" w:color="BBDC8C" w:themeColor="accent2" w:themeTint="99"/>
        <w:insideH w:val="single" w:sz="2" w:space="0" w:color="BBDC8C" w:themeColor="accent2" w:themeTint="99"/>
        <w:insideV w:val="single" w:sz="2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BDC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8AC7D" w:themeColor="accent3" w:themeTint="99"/>
        <w:bottom w:val="single" w:sz="2" w:space="0" w:color="F8AC7D" w:themeColor="accent3" w:themeTint="99"/>
        <w:insideH w:val="single" w:sz="2" w:space="0" w:color="F8AC7D" w:themeColor="accent3" w:themeTint="99"/>
        <w:insideV w:val="single" w:sz="2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8AC7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37A89" w:themeColor="accent4" w:themeTint="99"/>
        <w:bottom w:val="single" w:sz="2" w:space="0" w:color="F37A89" w:themeColor="accent4" w:themeTint="99"/>
        <w:insideH w:val="single" w:sz="2" w:space="0" w:color="F37A89" w:themeColor="accent4" w:themeTint="99"/>
        <w:insideV w:val="single" w:sz="2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37A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EB718B" w:themeColor="accent5" w:themeTint="99"/>
        <w:bottom w:val="single" w:sz="2" w:space="0" w:color="EB718B" w:themeColor="accent5" w:themeTint="99"/>
        <w:insideH w:val="single" w:sz="2" w:space="0" w:color="EB718B" w:themeColor="accent5" w:themeTint="99"/>
        <w:insideV w:val="single" w:sz="2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B71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AC679" w:themeColor="accent6" w:themeTint="99"/>
        <w:bottom w:val="single" w:sz="2" w:space="0" w:color="FAC679" w:themeColor="accent6" w:themeTint="99"/>
        <w:insideH w:val="single" w:sz="2" w:space="0" w:color="FAC679" w:themeColor="accent6" w:themeTint="99"/>
        <w:insideV w:val="single" w:sz="2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C67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F7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89EFF6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3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D2E8B2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D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AC7A8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2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7A6B0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CF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F1A0B1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CD9A5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0070C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097F8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0DABB6" w:themeColor="accent1"/>
        <w:bottom w:val="single" w:sz="4" w:space="10" w:color="0DABB6" w:themeColor="accent1"/>
      </w:pBdr>
      <w:spacing w:before="360" w:after="360"/>
      <w:jc w:val="center"/>
    </w:pPr>
    <w:rPr>
      <w:i/>
      <w:iCs/>
      <w:color w:val="097F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097F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097F88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1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  <w:shd w:val="clear" w:color="auto" w:fill="B6F5F9" w:themeFill="accent1" w:themeFillTint="3F"/>
      </w:tcPr>
    </w:tblStylePr>
    <w:tblStylePr w:type="band2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1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  <w:shd w:val="clear" w:color="auto" w:fill="E3F1CF" w:themeFill="accent2" w:themeFillTint="3F"/>
      </w:tcPr>
    </w:tblStylePr>
    <w:tblStylePr w:type="band2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1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  <w:shd w:val="clear" w:color="auto" w:fill="FCDCC9" w:themeFill="accent3" w:themeFillTint="3F"/>
      </w:tcPr>
    </w:tblStylePr>
    <w:tblStylePr w:type="band2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1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  <w:shd w:val="clear" w:color="auto" w:fill="FAC8CE" w:themeFill="accent4" w:themeFillTint="3F"/>
      </w:tcPr>
    </w:tblStylePr>
    <w:tblStylePr w:type="band2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1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  <w:shd w:val="clear" w:color="auto" w:fill="F6C4CF" w:themeFill="accent5" w:themeFillTint="3F"/>
      </w:tcPr>
    </w:tblStylePr>
    <w:tblStylePr w:type="band2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1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  <w:shd w:val="clear" w:color="auto" w:fill="FDE7C7" w:themeFill="accent6" w:themeFillTint="3F"/>
      </w:tcPr>
    </w:tblStylePr>
    <w:tblStylePr w:type="band2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8" w:space="0" w:color="0DABB6" w:themeColor="accent1"/>
        <w:bottom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8" w:space="0" w:color="8FC640" w:themeColor="accent2"/>
        <w:bottom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8" w:space="0" w:color="F47527" w:themeColor="accent3"/>
        <w:bottom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8" w:space="0" w:color="EC223B" w:themeColor="accent4"/>
        <w:bottom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8" w:space="0" w:color="D41E44" w:themeColor="accent5"/>
        <w:bottom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8" w:space="0" w:color="F8A120" w:themeColor="accent6"/>
        <w:bottom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C4BD7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bottom w:val="single" w:sz="4" w:space="0" w:color="4EE7F2" w:themeColor="accent1" w:themeTint="99"/>
        <w:insideH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bottom w:val="single" w:sz="4" w:space="0" w:color="BBDC8C" w:themeColor="accent2" w:themeTint="99"/>
        <w:insideH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bottom w:val="single" w:sz="4" w:space="0" w:color="F8AC7D" w:themeColor="accent3" w:themeTint="99"/>
        <w:insideH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bottom w:val="single" w:sz="4" w:space="0" w:color="F37A89" w:themeColor="accent4" w:themeTint="99"/>
        <w:insideH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bottom w:val="single" w:sz="4" w:space="0" w:color="EB718B" w:themeColor="accent5" w:themeTint="99"/>
        <w:insideH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bottom w:val="single" w:sz="4" w:space="0" w:color="FAC679" w:themeColor="accent6" w:themeTint="99"/>
        <w:insideH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0DABB6" w:themeColor="accent1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ABB6" w:themeColor="accent1"/>
          <w:right w:val="single" w:sz="4" w:space="0" w:color="0DABB6" w:themeColor="accent1"/>
        </w:tcBorders>
      </w:tcPr>
    </w:tblStylePr>
    <w:tblStylePr w:type="band1Horz">
      <w:tblPr/>
      <w:tcPr>
        <w:tcBorders>
          <w:top w:val="single" w:sz="4" w:space="0" w:color="0DABB6" w:themeColor="accent1"/>
          <w:bottom w:val="single" w:sz="4" w:space="0" w:color="0DABB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ABB6" w:themeColor="accent1"/>
          <w:left w:val="nil"/>
        </w:tcBorders>
      </w:tcPr>
    </w:tblStylePr>
    <w:tblStylePr w:type="swCell">
      <w:tblPr/>
      <w:tcPr>
        <w:tcBorders>
          <w:top w:val="double" w:sz="4" w:space="0" w:color="0DABB6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C640" w:themeColor="accent2"/>
          <w:right w:val="single" w:sz="4" w:space="0" w:color="8FC640" w:themeColor="accent2"/>
        </w:tcBorders>
      </w:tcPr>
    </w:tblStylePr>
    <w:tblStylePr w:type="band1Horz">
      <w:tblPr/>
      <w:tcPr>
        <w:tcBorders>
          <w:top w:val="single" w:sz="4" w:space="0" w:color="8FC640" w:themeColor="accent2"/>
          <w:bottom w:val="single" w:sz="4" w:space="0" w:color="8FC6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C640" w:themeColor="accent2"/>
          <w:left w:val="nil"/>
        </w:tcBorders>
      </w:tcPr>
    </w:tblStylePr>
    <w:tblStylePr w:type="swCell">
      <w:tblPr/>
      <w:tcPr>
        <w:tcBorders>
          <w:top w:val="double" w:sz="4" w:space="0" w:color="8FC64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47527" w:themeColor="accent3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7527" w:themeColor="accent3"/>
          <w:right w:val="single" w:sz="4" w:space="0" w:color="F47527" w:themeColor="accent3"/>
        </w:tcBorders>
      </w:tcPr>
    </w:tblStylePr>
    <w:tblStylePr w:type="band1Horz">
      <w:tblPr/>
      <w:tcPr>
        <w:tcBorders>
          <w:top w:val="single" w:sz="4" w:space="0" w:color="F47527" w:themeColor="accent3"/>
          <w:bottom w:val="single" w:sz="4" w:space="0" w:color="F4752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7527" w:themeColor="accent3"/>
          <w:left w:val="nil"/>
        </w:tcBorders>
      </w:tcPr>
    </w:tblStylePr>
    <w:tblStylePr w:type="swCell">
      <w:tblPr/>
      <w:tcPr>
        <w:tcBorders>
          <w:top w:val="double" w:sz="4" w:space="0" w:color="F47527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EC223B" w:themeColor="accent4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223B" w:themeColor="accent4"/>
          <w:right w:val="single" w:sz="4" w:space="0" w:color="EC223B" w:themeColor="accent4"/>
        </w:tcBorders>
      </w:tcPr>
    </w:tblStylePr>
    <w:tblStylePr w:type="band1Horz">
      <w:tblPr/>
      <w:tcPr>
        <w:tcBorders>
          <w:top w:val="single" w:sz="4" w:space="0" w:color="EC223B" w:themeColor="accent4"/>
          <w:bottom w:val="single" w:sz="4" w:space="0" w:color="EC223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223B" w:themeColor="accent4"/>
          <w:left w:val="nil"/>
        </w:tcBorders>
      </w:tcPr>
    </w:tblStylePr>
    <w:tblStylePr w:type="swCell">
      <w:tblPr/>
      <w:tcPr>
        <w:tcBorders>
          <w:top w:val="double" w:sz="4" w:space="0" w:color="EC223B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D41E44" w:themeColor="accent5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41E44" w:themeColor="accent5"/>
          <w:right w:val="single" w:sz="4" w:space="0" w:color="D41E44" w:themeColor="accent5"/>
        </w:tcBorders>
      </w:tcPr>
    </w:tblStylePr>
    <w:tblStylePr w:type="band1Horz">
      <w:tblPr/>
      <w:tcPr>
        <w:tcBorders>
          <w:top w:val="single" w:sz="4" w:space="0" w:color="D41E44" w:themeColor="accent5"/>
          <w:bottom w:val="single" w:sz="4" w:space="0" w:color="D41E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41E44" w:themeColor="accent5"/>
          <w:left w:val="nil"/>
        </w:tcBorders>
      </w:tcPr>
    </w:tblStylePr>
    <w:tblStylePr w:type="swCell">
      <w:tblPr/>
      <w:tcPr>
        <w:tcBorders>
          <w:top w:val="double" w:sz="4" w:space="0" w:color="D41E44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8A120" w:themeColor="accent6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A120" w:themeColor="accent6"/>
          <w:right w:val="single" w:sz="4" w:space="0" w:color="F8A120" w:themeColor="accent6"/>
        </w:tcBorders>
      </w:tcPr>
    </w:tblStylePr>
    <w:tblStylePr w:type="band1Horz">
      <w:tblPr/>
      <w:tcPr>
        <w:tcBorders>
          <w:top w:val="single" w:sz="4" w:space="0" w:color="F8A120" w:themeColor="accent6"/>
          <w:bottom w:val="single" w:sz="4" w:space="0" w:color="F8A12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A120" w:themeColor="accent6"/>
          <w:left w:val="nil"/>
        </w:tcBorders>
      </w:tcPr>
    </w:tblStylePr>
    <w:tblStylePr w:type="swCell">
      <w:tblPr/>
      <w:tcPr>
        <w:tcBorders>
          <w:top w:val="double" w:sz="4" w:space="0" w:color="F8A120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DABB6" w:themeColor="accent1"/>
        <w:left w:val="single" w:sz="24" w:space="0" w:color="0DABB6" w:themeColor="accent1"/>
        <w:bottom w:val="single" w:sz="24" w:space="0" w:color="0DABB6" w:themeColor="accent1"/>
        <w:right w:val="single" w:sz="2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24" w:space="0" w:color="8FC640" w:themeColor="accent2"/>
        <w:bottom w:val="single" w:sz="24" w:space="0" w:color="8FC640" w:themeColor="accent2"/>
        <w:right w:val="single" w:sz="2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47527" w:themeColor="accent3"/>
        <w:left w:val="single" w:sz="24" w:space="0" w:color="F47527" w:themeColor="accent3"/>
        <w:bottom w:val="single" w:sz="24" w:space="0" w:color="F47527" w:themeColor="accent3"/>
        <w:right w:val="single" w:sz="2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C223B" w:themeColor="accent4"/>
        <w:left w:val="single" w:sz="24" w:space="0" w:color="EC223B" w:themeColor="accent4"/>
        <w:bottom w:val="single" w:sz="24" w:space="0" w:color="EC223B" w:themeColor="accent4"/>
        <w:right w:val="single" w:sz="2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41E44" w:themeColor="accent5"/>
        <w:left w:val="single" w:sz="24" w:space="0" w:color="D41E44" w:themeColor="accent5"/>
        <w:bottom w:val="single" w:sz="24" w:space="0" w:color="D41E44" w:themeColor="accent5"/>
        <w:right w:val="single" w:sz="2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8A120" w:themeColor="accent6"/>
        <w:left w:val="single" w:sz="24" w:space="0" w:color="F8A120" w:themeColor="accent6"/>
        <w:bottom w:val="single" w:sz="24" w:space="0" w:color="F8A120" w:themeColor="accent6"/>
        <w:right w:val="single" w:sz="2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0DABB6" w:themeColor="accent1"/>
        <w:bottom w:val="single" w:sz="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DABB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8FC640" w:themeColor="accent2"/>
        <w:bottom w:val="single" w:sz="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FC64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47527" w:themeColor="accent3"/>
        <w:bottom w:val="single" w:sz="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752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EC223B" w:themeColor="accent4"/>
        <w:bottom w:val="single" w:sz="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C223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D41E44" w:themeColor="accent5"/>
        <w:bottom w:val="single" w:sz="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41E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8A120" w:themeColor="accent6"/>
        <w:bottom w:val="single" w:sz="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8A12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ABB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ABB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ABB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ABB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C64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C64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C64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C64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752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752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752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752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223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223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223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223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41E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41E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41E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41E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A12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A12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A12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A12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  <w:insideV w:val="single" w:sz="8" w:space="0" w:color="22E1E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E1E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  <w:insideV w:val="single" w:sz="8" w:space="0" w:color="AAD4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D4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  <w:insideV w:val="single" w:sz="8" w:space="0" w:color="F6975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975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  <w:insideV w:val="single" w:sz="8" w:space="0" w:color="F0596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596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  <w:insideV w:val="single" w:sz="8" w:space="0" w:color="E64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4E6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  <w:insideV w:val="single" w:sz="8" w:space="0" w:color="F9B857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8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B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7FA" w:themeFill="accent1" w:themeFillTint="33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tcBorders>
          <w:insideH w:val="single" w:sz="6" w:space="0" w:color="0DABB6" w:themeColor="accent1"/>
          <w:insideV w:val="single" w:sz="6" w:space="0" w:color="0DABB6" w:themeColor="accent1"/>
        </w:tcBorders>
        <w:shd w:val="clear" w:color="auto" w:fill="6CEB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D8" w:themeFill="accent2" w:themeFillTint="33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tcBorders>
          <w:insideH w:val="single" w:sz="6" w:space="0" w:color="8FC640" w:themeColor="accent2"/>
          <w:insideV w:val="single" w:sz="6" w:space="0" w:color="8FC640" w:themeColor="accent2"/>
        </w:tcBorders>
        <w:shd w:val="clear" w:color="auto" w:fill="C7E2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3D3" w:themeFill="accent3" w:themeFillTint="33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tcBorders>
          <w:insideH w:val="single" w:sz="6" w:space="0" w:color="F47527" w:themeColor="accent3"/>
          <w:insideV w:val="single" w:sz="6" w:space="0" w:color="F47527" w:themeColor="accent3"/>
        </w:tcBorders>
        <w:shd w:val="clear" w:color="auto" w:fill="F9BA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9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2D7" w:themeFill="accent4" w:themeFillTint="33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tcBorders>
          <w:insideH w:val="single" w:sz="6" w:space="0" w:color="EC223B" w:themeColor="accent4"/>
          <w:insideV w:val="single" w:sz="6" w:space="0" w:color="EC223B" w:themeColor="accent4"/>
        </w:tcBorders>
        <w:shd w:val="clear" w:color="auto" w:fill="F5909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FD8" w:themeFill="accent5" w:themeFillTint="33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tcBorders>
          <w:insideH w:val="single" w:sz="6" w:space="0" w:color="D41E44" w:themeColor="accent5"/>
          <w:insideV w:val="single" w:sz="6" w:space="0" w:color="D41E44" w:themeColor="accent5"/>
        </w:tcBorders>
        <w:shd w:val="clear" w:color="auto" w:fill="EE899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2" w:themeFill="accent6" w:themeFillTint="33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tcBorders>
          <w:insideH w:val="single" w:sz="6" w:space="0" w:color="F8A120" w:themeColor="accent6"/>
          <w:insideV w:val="single" w:sz="6" w:space="0" w:color="F8A120" w:themeColor="accent6"/>
        </w:tcBorders>
        <w:shd w:val="clear" w:color="auto" w:fill="FBD0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CEB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CEB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2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29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BA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BA9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09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09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899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899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8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bottom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ABB6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shd w:val="clear" w:color="auto" w:fill="B6F5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bottom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C64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shd w:val="clear" w:color="auto" w:fill="E3F1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bottom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752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shd w:val="clear" w:color="auto" w:fill="FCDC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bottom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223B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shd w:val="clear" w:color="auto" w:fill="FAC8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bottom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41E44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shd w:val="clear" w:color="auto" w:fill="F6C4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bottom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A120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shd w:val="clear" w:color="auto" w:fill="FDE7C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ABB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ABB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ABB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F5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C64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C64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1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752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752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C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223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223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8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41E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41E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4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A12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A12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F5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1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C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8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4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customStyle="1" w:styleId="PlainTable1">
    <w:name w:val="Plain Table 1"/>
    <w:basedOn w:val="TableNormal"/>
    <w:uiPriority w:val="41"/>
    <w:rsid w:val="002C4BD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2C4BD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customStyle="1" w:styleId="SmartHyperlink1">
    <w:name w:val="Smart Hyperlink1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2C4BD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77"/>
  </w:style>
  <w:style w:type="paragraph" w:styleId="Heading1">
    <w:name w:val="heading 1"/>
    <w:basedOn w:val="Normal"/>
    <w:uiPriority w:val="9"/>
    <w:qFormat/>
    <w:rsid w:val="000E4F57"/>
    <w:pPr>
      <w:spacing w:after="60"/>
      <w:contextualSpacing/>
      <w:outlineLvl w:val="0"/>
    </w:pPr>
    <w:rPr>
      <w:rFonts w:asciiTheme="majorHAnsi" w:hAnsiTheme="majorHAnsi"/>
      <w:b/>
      <w:caps/>
      <w:color w:val="097F88" w:themeColor="accent1" w:themeShade="BF"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F41EFE"/>
    <w:pPr>
      <w:spacing w:after="360"/>
      <w:contextualSpacing/>
      <w:jc w:val="right"/>
    </w:pPr>
    <w:rPr>
      <w:rFonts w:asciiTheme="majorHAnsi" w:hAnsiTheme="majorHAnsi"/>
      <w:caps/>
      <w:color w:val="D41E44" w:themeColor="accent5"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F41EFE"/>
    <w:rPr>
      <w:rFonts w:asciiTheme="majorHAnsi" w:hAnsiTheme="majorHAnsi"/>
      <w:caps/>
      <w:color w:val="D41E44" w:themeColor="accent5"/>
      <w:sz w:val="36"/>
    </w:rPr>
  </w:style>
  <w:style w:type="table" w:styleId="TableGrid">
    <w:name w:val="Table Grid"/>
    <w:basedOn w:val="TableNormal"/>
    <w:uiPriority w:val="59"/>
    <w:rsid w:val="005673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097F88" w:themeColor="accent1" w:themeShade="BF"/>
        <w:left w:val="single" w:sz="2" w:space="10" w:color="097F88" w:themeColor="accent1" w:themeShade="BF"/>
        <w:bottom w:val="single" w:sz="2" w:space="10" w:color="097F88" w:themeColor="accent1" w:themeShade="BF"/>
        <w:right w:val="single" w:sz="2" w:space="10" w:color="097F88" w:themeColor="accent1" w:themeShade="BF"/>
      </w:pBdr>
      <w:ind w:left="1152" w:right="1152"/>
    </w:pPr>
    <w:rPr>
      <w:rFonts w:eastAsiaTheme="minorEastAsia" w:cstheme="minorBidi"/>
      <w:i/>
      <w:iCs/>
      <w:color w:val="097F88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F7FA" w:themeFill="accent1" w:themeFillTint="33"/>
    </w:tcPr>
    <w:tblStylePr w:type="firstRow">
      <w:rPr>
        <w:b/>
        <w:bCs/>
      </w:rPr>
      <w:tblPr/>
      <w:tcPr>
        <w:shd w:val="clear" w:color="auto" w:fill="89E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E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3D8" w:themeFill="accent2" w:themeFillTint="33"/>
    </w:tcPr>
    <w:tblStylePr w:type="firstRow">
      <w:rPr>
        <w:b/>
        <w:bCs/>
      </w:rPr>
      <w:tblPr/>
      <w:tcPr>
        <w:shd w:val="clear" w:color="auto" w:fill="D2E8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8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D3" w:themeFill="accent3" w:themeFillTint="33"/>
    </w:tcPr>
    <w:tblStylePr w:type="firstRow">
      <w:rPr>
        <w:b/>
        <w:bCs/>
      </w:rPr>
      <w:tblPr/>
      <w:tcPr>
        <w:shd w:val="clear" w:color="auto" w:fill="FAC7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7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2D7" w:themeFill="accent4" w:themeFillTint="33"/>
    </w:tcPr>
    <w:tblStylePr w:type="firstRow">
      <w:rPr>
        <w:b/>
        <w:bCs/>
      </w:rPr>
      <w:tblPr/>
      <w:tcPr>
        <w:shd w:val="clear" w:color="auto" w:fill="F7A6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6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CFD8" w:themeFill="accent5" w:themeFillTint="33"/>
    </w:tcPr>
    <w:tblStylePr w:type="firstRow">
      <w:rPr>
        <w:b/>
        <w:bCs/>
      </w:rPr>
      <w:tblPr/>
      <w:tcPr>
        <w:shd w:val="clear" w:color="auto" w:fill="F1A0B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A0B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2" w:themeFill="accent6" w:themeFillTint="33"/>
    </w:tcPr>
    <w:tblStylePr w:type="firstRow">
      <w:rPr>
        <w:b/>
        <w:bCs/>
      </w:rPr>
      <w:tblPr/>
      <w:tcPr>
        <w:shd w:val="clear" w:color="auto" w:fill="FCD9A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9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B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1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127" w:themeFill="accent4" w:themeFillShade="CC"/>
      </w:tcPr>
    </w:tblStylePr>
    <w:tblStylePr w:type="lastRow">
      <w:rPr>
        <w:b/>
        <w:bCs/>
        <w:color w:val="C6112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580B" w:themeFill="accent3" w:themeFillShade="CC"/>
      </w:tcPr>
    </w:tblStylePr>
    <w:tblStylePr w:type="lastRow">
      <w:rPr>
        <w:b/>
        <w:bCs/>
        <w:color w:val="D7580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7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8407" w:themeFill="accent6" w:themeFillShade="CC"/>
      </w:tcPr>
    </w:tblStylePr>
    <w:tblStylePr w:type="lastRow">
      <w:rPr>
        <w:b/>
        <w:bCs/>
        <w:color w:val="D9840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1836" w:themeFill="accent5" w:themeFillShade="CC"/>
      </w:tcPr>
    </w:tblStylePr>
    <w:tblStylePr w:type="lastRow">
      <w:rPr>
        <w:b/>
        <w:bCs/>
        <w:color w:val="A918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B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66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666D" w:themeColor="accent1" w:themeShade="99"/>
          <w:insideV w:val="nil"/>
        </w:tcBorders>
        <w:shd w:val="clear" w:color="auto" w:fill="0766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666D" w:themeFill="accent1" w:themeFillShade="99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6CEB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78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7824" w:themeColor="accent2" w:themeShade="99"/>
          <w:insideV w:val="nil"/>
        </w:tcBorders>
        <w:shd w:val="clear" w:color="auto" w:fill="5578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7824" w:themeFill="accent2" w:themeFillShade="99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C7E2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C223B" w:themeColor="accent4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1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420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4208" w:themeColor="accent3" w:themeShade="99"/>
          <w:insideV w:val="nil"/>
        </w:tcBorders>
        <w:shd w:val="clear" w:color="auto" w:fill="A1420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208" w:themeFill="accent3" w:themeFillShade="99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47527" w:themeColor="accent3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0D1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0D1D" w:themeColor="accent4" w:themeShade="99"/>
          <w:insideV w:val="nil"/>
        </w:tcBorders>
        <w:shd w:val="clear" w:color="auto" w:fill="950D1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0D1D" w:themeFill="accent4" w:themeFillShade="99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5909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8A120" w:themeColor="accent6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7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12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1228" w:themeColor="accent5" w:themeShade="99"/>
          <w:insideV w:val="nil"/>
        </w:tcBorders>
        <w:shd w:val="clear" w:color="auto" w:fill="7E12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1228" w:themeFill="accent5" w:themeFillShade="99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EE899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41E44" w:themeColor="accent5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630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6305" w:themeColor="accent6" w:themeShade="99"/>
          <w:insideV w:val="nil"/>
        </w:tcBorders>
        <w:shd w:val="clear" w:color="auto" w:fill="A2630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6305" w:themeFill="accent6" w:themeFillShade="99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BD08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4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7F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4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6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370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52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0A1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9102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0F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16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52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7B0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FF000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customStyle="1" w:styleId="GridTable1Light">
    <w:name w:val="Grid Table 1 Light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89EFF6" w:themeColor="accent1" w:themeTint="66"/>
        <w:left w:val="single" w:sz="4" w:space="0" w:color="89EFF6" w:themeColor="accent1" w:themeTint="66"/>
        <w:bottom w:val="single" w:sz="4" w:space="0" w:color="89EFF6" w:themeColor="accent1" w:themeTint="66"/>
        <w:right w:val="single" w:sz="4" w:space="0" w:color="89EFF6" w:themeColor="accent1" w:themeTint="66"/>
        <w:insideH w:val="single" w:sz="4" w:space="0" w:color="89EFF6" w:themeColor="accent1" w:themeTint="66"/>
        <w:insideV w:val="single" w:sz="4" w:space="0" w:color="89EFF6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D2E8B2" w:themeColor="accent2" w:themeTint="66"/>
        <w:left w:val="single" w:sz="4" w:space="0" w:color="D2E8B2" w:themeColor="accent2" w:themeTint="66"/>
        <w:bottom w:val="single" w:sz="4" w:space="0" w:color="D2E8B2" w:themeColor="accent2" w:themeTint="66"/>
        <w:right w:val="single" w:sz="4" w:space="0" w:color="D2E8B2" w:themeColor="accent2" w:themeTint="66"/>
        <w:insideH w:val="single" w:sz="4" w:space="0" w:color="D2E8B2" w:themeColor="accent2" w:themeTint="66"/>
        <w:insideV w:val="single" w:sz="4" w:space="0" w:color="D2E8B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AC7A8" w:themeColor="accent3" w:themeTint="66"/>
        <w:left w:val="single" w:sz="4" w:space="0" w:color="FAC7A8" w:themeColor="accent3" w:themeTint="66"/>
        <w:bottom w:val="single" w:sz="4" w:space="0" w:color="FAC7A8" w:themeColor="accent3" w:themeTint="66"/>
        <w:right w:val="single" w:sz="4" w:space="0" w:color="FAC7A8" w:themeColor="accent3" w:themeTint="66"/>
        <w:insideH w:val="single" w:sz="4" w:space="0" w:color="FAC7A8" w:themeColor="accent3" w:themeTint="66"/>
        <w:insideV w:val="single" w:sz="4" w:space="0" w:color="FAC7A8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7A6B0" w:themeColor="accent4" w:themeTint="66"/>
        <w:left w:val="single" w:sz="4" w:space="0" w:color="F7A6B0" w:themeColor="accent4" w:themeTint="66"/>
        <w:bottom w:val="single" w:sz="4" w:space="0" w:color="F7A6B0" w:themeColor="accent4" w:themeTint="66"/>
        <w:right w:val="single" w:sz="4" w:space="0" w:color="F7A6B0" w:themeColor="accent4" w:themeTint="66"/>
        <w:insideH w:val="single" w:sz="4" w:space="0" w:color="F7A6B0" w:themeColor="accent4" w:themeTint="66"/>
        <w:insideV w:val="single" w:sz="4" w:space="0" w:color="F7A6B0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1A0B1" w:themeColor="accent5" w:themeTint="66"/>
        <w:left w:val="single" w:sz="4" w:space="0" w:color="F1A0B1" w:themeColor="accent5" w:themeTint="66"/>
        <w:bottom w:val="single" w:sz="4" w:space="0" w:color="F1A0B1" w:themeColor="accent5" w:themeTint="66"/>
        <w:right w:val="single" w:sz="4" w:space="0" w:color="F1A0B1" w:themeColor="accent5" w:themeTint="66"/>
        <w:insideH w:val="single" w:sz="4" w:space="0" w:color="F1A0B1" w:themeColor="accent5" w:themeTint="66"/>
        <w:insideV w:val="single" w:sz="4" w:space="0" w:color="F1A0B1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2C4BD7"/>
    <w:tblPr>
      <w:tblStyleRowBandSize w:val="1"/>
      <w:tblStyleColBandSize w:val="1"/>
      <w:tblInd w:w="0" w:type="dxa"/>
      <w:tblBorders>
        <w:top w:val="single" w:sz="4" w:space="0" w:color="FCD9A5" w:themeColor="accent6" w:themeTint="66"/>
        <w:left w:val="single" w:sz="4" w:space="0" w:color="FCD9A5" w:themeColor="accent6" w:themeTint="66"/>
        <w:bottom w:val="single" w:sz="4" w:space="0" w:color="FCD9A5" w:themeColor="accent6" w:themeTint="66"/>
        <w:right w:val="single" w:sz="4" w:space="0" w:color="FCD9A5" w:themeColor="accent6" w:themeTint="66"/>
        <w:insideH w:val="single" w:sz="4" w:space="0" w:color="FCD9A5" w:themeColor="accent6" w:themeTint="66"/>
        <w:insideV w:val="single" w:sz="4" w:space="0" w:color="FCD9A5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4EE7F2" w:themeColor="accent1" w:themeTint="99"/>
        <w:bottom w:val="single" w:sz="2" w:space="0" w:color="4EE7F2" w:themeColor="accent1" w:themeTint="99"/>
        <w:insideH w:val="single" w:sz="2" w:space="0" w:color="4EE7F2" w:themeColor="accent1" w:themeTint="99"/>
        <w:insideV w:val="single" w:sz="2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EE7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BBDC8C" w:themeColor="accent2" w:themeTint="99"/>
        <w:bottom w:val="single" w:sz="2" w:space="0" w:color="BBDC8C" w:themeColor="accent2" w:themeTint="99"/>
        <w:insideH w:val="single" w:sz="2" w:space="0" w:color="BBDC8C" w:themeColor="accent2" w:themeTint="99"/>
        <w:insideV w:val="single" w:sz="2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BDC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8AC7D" w:themeColor="accent3" w:themeTint="99"/>
        <w:bottom w:val="single" w:sz="2" w:space="0" w:color="F8AC7D" w:themeColor="accent3" w:themeTint="99"/>
        <w:insideH w:val="single" w:sz="2" w:space="0" w:color="F8AC7D" w:themeColor="accent3" w:themeTint="99"/>
        <w:insideV w:val="single" w:sz="2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8AC7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37A89" w:themeColor="accent4" w:themeTint="99"/>
        <w:bottom w:val="single" w:sz="2" w:space="0" w:color="F37A89" w:themeColor="accent4" w:themeTint="99"/>
        <w:insideH w:val="single" w:sz="2" w:space="0" w:color="F37A89" w:themeColor="accent4" w:themeTint="99"/>
        <w:insideV w:val="single" w:sz="2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37A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EB718B" w:themeColor="accent5" w:themeTint="99"/>
        <w:bottom w:val="single" w:sz="2" w:space="0" w:color="EB718B" w:themeColor="accent5" w:themeTint="99"/>
        <w:insideH w:val="single" w:sz="2" w:space="0" w:color="EB718B" w:themeColor="accent5" w:themeTint="99"/>
        <w:insideV w:val="single" w:sz="2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B71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2" w:space="0" w:color="FAC679" w:themeColor="accent6" w:themeTint="99"/>
        <w:bottom w:val="single" w:sz="2" w:space="0" w:color="FAC679" w:themeColor="accent6" w:themeTint="99"/>
        <w:insideH w:val="single" w:sz="2" w:space="0" w:color="FAC679" w:themeColor="accent6" w:themeTint="99"/>
        <w:insideV w:val="single" w:sz="2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C67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F7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89EFF6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3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D2E8B2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D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AC7A8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2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7A6B0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CF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F1A0B1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2C4B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CD9A5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0070C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097F8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0DABB6" w:themeColor="accent1"/>
        <w:bottom w:val="single" w:sz="4" w:space="10" w:color="0DABB6" w:themeColor="accent1"/>
      </w:pBdr>
      <w:spacing w:before="360" w:after="360"/>
      <w:jc w:val="center"/>
    </w:pPr>
    <w:rPr>
      <w:i/>
      <w:iCs/>
      <w:color w:val="097F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097F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097F88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1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  <w:shd w:val="clear" w:color="auto" w:fill="B6F5F9" w:themeFill="accent1" w:themeFillTint="3F"/>
      </w:tcPr>
    </w:tblStylePr>
    <w:tblStylePr w:type="band2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1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  <w:shd w:val="clear" w:color="auto" w:fill="E3F1CF" w:themeFill="accent2" w:themeFillTint="3F"/>
      </w:tcPr>
    </w:tblStylePr>
    <w:tblStylePr w:type="band2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1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  <w:shd w:val="clear" w:color="auto" w:fill="FCDCC9" w:themeFill="accent3" w:themeFillTint="3F"/>
      </w:tcPr>
    </w:tblStylePr>
    <w:tblStylePr w:type="band2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1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  <w:shd w:val="clear" w:color="auto" w:fill="FAC8CE" w:themeFill="accent4" w:themeFillTint="3F"/>
      </w:tcPr>
    </w:tblStylePr>
    <w:tblStylePr w:type="band2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1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  <w:shd w:val="clear" w:color="auto" w:fill="F6C4CF" w:themeFill="accent5" w:themeFillTint="3F"/>
      </w:tcPr>
    </w:tblStylePr>
    <w:tblStylePr w:type="band2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1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  <w:shd w:val="clear" w:color="auto" w:fill="FDE7C7" w:themeFill="accent6" w:themeFillTint="3F"/>
      </w:tcPr>
    </w:tblStylePr>
    <w:tblStylePr w:type="band2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8" w:space="0" w:color="0DABB6" w:themeColor="accent1"/>
        <w:bottom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8" w:space="0" w:color="8FC640" w:themeColor="accent2"/>
        <w:bottom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8" w:space="0" w:color="F47527" w:themeColor="accent3"/>
        <w:bottom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8" w:space="0" w:color="EC223B" w:themeColor="accent4"/>
        <w:bottom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8" w:space="0" w:color="D41E44" w:themeColor="accent5"/>
        <w:bottom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8" w:space="0" w:color="F8A120" w:themeColor="accent6"/>
        <w:bottom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C4BD7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bottom w:val="single" w:sz="4" w:space="0" w:color="4EE7F2" w:themeColor="accent1" w:themeTint="99"/>
        <w:insideH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bottom w:val="single" w:sz="4" w:space="0" w:color="BBDC8C" w:themeColor="accent2" w:themeTint="99"/>
        <w:insideH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bottom w:val="single" w:sz="4" w:space="0" w:color="F8AC7D" w:themeColor="accent3" w:themeTint="99"/>
        <w:insideH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bottom w:val="single" w:sz="4" w:space="0" w:color="F37A89" w:themeColor="accent4" w:themeTint="99"/>
        <w:insideH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bottom w:val="single" w:sz="4" w:space="0" w:color="EB718B" w:themeColor="accent5" w:themeTint="99"/>
        <w:insideH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bottom w:val="single" w:sz="4" w:space="0" w:color="FAC679" w:themeColor="accent6" w:themeTint="99"/>
        <w:insideH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0DABB6" w:themeColor="accent1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ABB6" w:themeColor="accent1"/>
          <w:right w:val="single" w:sz="4" w:space="0" w:color="0DABB6" w:themeColor="accent1"/>
        </w:tcBorders>
      </w:tcPr>
    </w:tblStylePr>
    <w:tblStylePr w:type="band1Horz">
      <w:tblPr/>
      <w:tcPr>
        <w:tcBorders>
          <w:top w:val="single" w:sz="4" w:space="0" w:color="0DABB6" w:themeColor="accent1"/>
          <w:bottom w:val="single" w:sz="4" w:space="0" w:color="0DABB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ABB6" w:themeColor="accent1"/>
          <w:left w:val="nil"/>
        </w:tcBorders>
      </w:tcPr>
    </w:tblStylePr>
    <w:tblStylePr w:type="swCell">
      <w:tblPr/>
      <w:tcPr>
        <w:tcBorders>
          <w:top w:val="double" w:sz="4" w:space="0" w:color="0DABB6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C640" w:themeColor="accent2"/>
          <w:right w:val="single" w:sz="4" w:space="0" w:color="8FC640" w:themeColor="accent2"/>
        </w:tcBorders>
      </w:tcPr>
    </w:tblStylePr>
    <w:tblStylePr w:type="band1Horz">
      <w:tblPr/>
      <w:tcPr>
        <w:tcBorders>
          <w:top w:val="single" w:sz="4" w:space="0" w:color="8FC640" w:themeColor="accent2"/>
          <w:bottom w:val="single" w:sz="4" w:space="0" w:color="8FC6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C640" w:themeColor="accent2"/>
          <w:left w:val="nil"/>
        </w:tcBorders>
      </w:tcPr>
    </w:tblStylePr>
    <w:tblStylePr w:type="swCell">
      <w:tblPr/>
      <w:tcPr>
        <w:tcBorders>
          <w:top w:val="double" w:sz="4" w:space="0" w:color="8FC64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47527" w:themeColor="accent3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7527" w:themeColor="accent3"/>
          <w:right w:val="single" w:sz="4" w:space="0" w:color="F47527" w:themeColor="accent3"/>
        </w:tcBorders>
      </w:tcPr>
    </w:tblStylePr>
    <w:tblStylePr w:type="band1Horz">
      <w:tblPr/>
      <w:tcPr>
        <w:tcBorders>
          <w:top w:val="single" w:sz="4" w:space="0" w:color="F47527" w:themeColor="accent3"/>
          <w:bottom w:val="single" w:sz="4" w:space="0" w:color="F4752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7527" w:themeColor="accent3"/>
          <w:left w:val="nil"/>
        </w:tcBorders>
      </w:tcPr>
    </w:tblStylePr>
    <w:tblStylePr w:type="swCell">
      <w:tblPr/>
      <w:tcPr>
        <w:tcBorders>
          <w:top w:val="double" w:sz="4" w:space="0" w:color="F47527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EC223B" w:themeColor="accent4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223B" w:themeColor="accent4"/>
          <w:right w:val="single" w:sz="4" w:space="0" w:color="EC223B" w:themeColor="accent4"/>
        </w:tcBorders>
      </w:tcPr>
    </w:tblStylePr>
    <w:tblStylePr w:type="band1Horz">
      <w:tblPr/>
      <w:tcPr>
        <w:tcBorders>
          <w:top w:val="single" w:sz="4" w:space="0" w:color="EC223B" w:themeColor="accent4"/>
          <w:bottom w:val="single" w:sz="4" w:space="0" w:color="EC223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223B" w:themeColor="accent4"/>
          <w:left w:val="nil"/>
        </w:tcBorders>
      </w:tcPr>
    </w:tblStylePr>
    <w:tblStylePr w:type="swCell">
      <w:tblPr/>
      <w:tcPr>
        <w:tcBorders>
          <w:top w:val="double" w:sz="4" w:space="0" w:color="EC223B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D41E44" w:themeColor="accent5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41E44" w:themeColor="accent5"/>
          <w:right w:val="single" w:sz="4" w:space="0" w:color="D41E44" w:themeColor="accent5"/>
        </w:tcBorders>
      </w:tcPr>
    </w:tblStylePr>
    <w:tblStylePr w:type="band1Horz">
      <w:tblPr/>
      <w:tcPr>
        <w:tcBorders>
          <w:top w:val="single" w:sz="4" w:space="0" w:color="D41E44" w:themeColor="accent5"/>
          <w:bottom w:val="single" w:sz="4" w:space="0" w:color="D41E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41E44" w:themeColor="accent5"/>
          <w:left w:val="nil"/>
        </w:tcBorders>
      </w:tcPr>
    </w:tblStylePr>
    <w:tblStylePr w:type="swCell">
      <w:tblPr/>
      <w:tcPr>
        <w:tcBorders>
          <w:top w:val="double" w:sz="4" w:space="0" w:color="D41E44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2C4BD7"/>
    <w:tblPr>
      <w:tblStyleRowBandSize w:val="1"/>
      <w:tblStyleColBandSize w:val="1"/>
      <w:tblInd w:w="0" w:type="dxa"/>
      <w:tblBorders>
        <w:top w:val="single" w:sz="4" w:space="0" w:color="F8A120" w:themeColor="accent6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A120" w:themeColor="accent6"/>
          <w:right w:val="single" w:sz="4" w:space="0" w:color="F8A120" w:themeColor="accent6"/>
        </w:tcBorders>
      </w:tcPr>
    </w:tblStylePr>
    <w:tblStylePr w:type="band1Horz">
      <w:tblPr/>
      <w:tcPr>
        <w:tcBorders>
          <w:top w:val="single" w:sz="4" w:space="0" w:color="F8A120" w:themeColor="accent6"/>
          <w:bottom w:val="single" w:sz="4" w:space="0" w:color="F8A12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A120" w:themeColor="accent6"/>
          <w:left w:val="nil"/>
        </w:tcBorders>
      </w:tcPr>
    </w:tblStylePr>
    <w:tblStylePr w:type="swCell">
      <w:tblPr/>
      <w:tcPr>
        <w:tcBorders>
          <w:top w:val="double" w:sz="4" w:space="0" w:color="F8A120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2C4BD7"/>
    <w:tblPr>
      <w:tblStyleRowBandSize w:val="1"/>
      <w:tblStyleColBandSize w:val="1"/>
      <w:tblInd w:w="0" w:type="dxa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DABB6" w:themeColor="accent1"/>
        <w:left w:val="single" w:sz="24" w:space="0" w:color="0DABB6" w:themeColor="accent1"/>
        <w:bottom w:val="single" w:sz="24" w:space="0" w:color="0DABB6" w:themeColor="accent1"/>
        <w:right w:val="single" w:sz="2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FC640" w:themeColor="accent2"/>
        <w:left w:val="single" w:sz="24" w:space="0" w:color="8FC640" w:themeColor="accent2"/>
        <w:bottom w:val="single" w:sz="24" w:space="0" w:color="8FC640" w:themeColor="accent2"/>
        <w:right w:val="single" w:sz="2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47527" w:themeColor="accent3"/>
        <w:left w:val="single" w:sz="24" w:space="0" w:color="F47527" w:themeColor="accent3"/>
        <w:bottom w:val="single" w:sz="24" w:space="0" w:color="F47527" w:themeColor="accent3"/>
        <w:right w:val="single" w:sz="2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C223B" w:themeColor="accent4"/>
        <w:left w:val="single" w:sz="24" w:space="0" w:color="EC223B" w:themeColor="accent4"/>
        <w:bottom w:val="single" w:sz="24" w:space="0" w:color="EC223B" w:themeColor="accent4"/>
        <w:right w:val="single" w:sz="2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41E44" w:themeColor="accent5"/>
        <w:left w:val="single" w:sz="24" w:space="0" w:color="D41E44" w:themeColor="accent5"/>
        <w:bottom w:val="single" w:sz="24" w:space="0" w:color="D41E44" w:themeColor="accent5"/>
        <w:right w:val="single" w:sz="2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8A120" w:themeColor="accent6"/>
        <w:left w:val="single" w:sz="24" w:space="0" w:color="F8A120" w:themeColor="accent6"/>
        <w:bottom w:val="single" w:sz="24" w:space="0" w:color="F8A120" w:themeColor="accent6"/>
        <w:right w:val="single" w:sz="2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Borders>
        <w:top w:val="single" w:sz="4" w:space="0" w:color="0DABB6" w:themeColor="accent1"/>
        <w:bottom w:val="single" w:sz="4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DABB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Borders>
        <w:top w:val="single" w:sz="4" w:space="0" w:color="8FC640" w:themeColor="accent2"/>
        <w:bottom w:val="single" w:sz="4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FC64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Borders>
        <w:top w:val="single" w:sz="4" w:space="0" w:color="F47527" w:themeColor="accent3"/>
        <w:bottom w:val="single" w:sz="4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752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Borders>
        <w:top w:val="single" w:sz="4" w:space="0" w:color="EC223B" w:themeColor="accent4"/>
        <w:bottom w:val="single" w:sz="4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C223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Borders>
        <w:top w:val="single" w:sz="4" w:space="0" w:color="D41E44" w:themeColor="accent5"/>
        <w:bottom w:val="single" w:sz="4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41E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Borders>
        <w:top w:val="single" w:sz="4" w:space="0" w:color="F8A120" w:themeColor="accent6"/>
        <w:bottom w:val="single" w:sz="4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8A12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ABB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ABB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ABB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ABB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C64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C64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C64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C64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752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752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752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752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223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223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223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223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41E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41E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41E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41E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A12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A12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A12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A12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  <w:insideV w:val="single" w:sz="8" w:space="0" w:color="22E1E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E1E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  <w:insideV w:val="single" w:sz="8" w:space="0" w:color="AAD4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D4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  <w:insideV w:val="single" w:sz="8" w:space="0" w:color="F6975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975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  <w:insideV w:val="single" w:sz="8" w:space="0" w:color="F0596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596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  <w:insideV w:val="single" w:sz="8" w:space="0" w:color="E64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4E6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  <w:insideV w:val="single" w:sz="8" w:space="0" w:color="F9B857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8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B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7FA" w:themeFill="accent1" w:themeFillTint="33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tcBorders>
          <w:insideH w:val="single" w:sz="6" w:space="0" w:color="0DABB6" w:themeColor="accent1"/>
          <w:insideV w:val="single" w:sz="6" w:space="0" w:color="0DABB6" w:themeColor="accent1"/>
        </w:tcBorders>
        <w:shd w:val="clear" w:color="auto" w:fill="6CEB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D8" w:themeFill="accent2" w:themeFillTint="33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tcBorders>
          <w:insideH w:val="single" w:sz="6" w:space="0" w:color="8FC640" w:themeColor="accent2"/>
          <w:insideV w:val="single" w:sz="6" w:space="0" w:color="8FC640" w:themeColor="accent2"/>
        </w:tcBorders>
        <w:shd w:val="clear" w:color="auto" w:fill="C7E2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3D3" w:themeFill="accent3" w:themeFillTint="33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tcBorders>
          <w:insideH w:val="single" w:sz="6" w:space="0" w:color="F47527" w:themeColor="accent3"/>
          <w:insideV w:val="single" w:sz="6" w:space="0" w:color="F47527" w:themeColor="accent3"/>
        </w:tcBorders>
        <w:shd w:val="clear" w:color="auto" w:fill="F9BA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9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2D7" w:themeFill="accent4" w:themeFillTint="33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tcBorders>
          <w:insideH w:val="single" w:sz="6" w:space="0" w:color="EC223B" w:themeColor="accent4"/>
          <w:insideV w:val="single" w:sz="6" w:space="0" w:color="EC223B" w:themeColor="accent4"/>
        </w:tcBorders>
        <w:shd w:val="clear" w:color="auto" w:fill="F5909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FD8" w:themeFill="accent5" w:themeFillTint="33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tcBorders>
          <w:insideH w:val="single" w:sz="6" w:space="0" w:color="D41E44" w:themeColor="accent5"/>
          <w:insideV w:val="single" w:sz="6" w:space="0" w:color="D41E44" w:themeColor="accent5"/>
        </w:tcBorders>
        <w:shd w:val="clear" w:color="auto" w:fill="EE899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2" w:themeFill="accent6" w:themeFillTint="33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tcBorders>
          <w:insideH w:val="single" w:sz="6" w:space="0" w:color="F8A120" w:themeColor="accent6"/>
          <w:insideV w:val="single" w:sz="6" w:space="0" w:color="F8A120" w:themeColor="accent6"/>
        </w:tcBorders>
        <w:shd w:val="clear" w:color="auto" w:fill="FBD0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6F5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CEB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CEB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2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29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C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BA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BA9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8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09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09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4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899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899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8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bottom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ABB6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shd w:val="clear" w:color="auto" w:fill="B6F5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bottom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C64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shd w:val="clear" w:color="auto" w:fill="E3F1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bottom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752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shd w:val="clear" w:color="auto" w:fill="FCDC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bottom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223B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shd w:val="clear" w:color="auto" w:fill="FAC8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bottom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41E44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shd w:val="clear" w:color="auto" w:fill="F6C4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bottom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A120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shd w:val="clear" w:color="auto" w:fill="FDE7C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ABB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ABB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ABB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F5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C64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C64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1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752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752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C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223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223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8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41E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41E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4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A12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A12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F5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1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C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8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4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Ind w:w="0" w:type="dxa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customStyle="1" w:styleId="PlainTable1">
    <w:name w:val="Plain Table 1"/>
    <w:basedOn w:val="TableNormal"/>
    <w:uiPriority w:val="41"/>
    <w:rsid w:val="002C4BD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2C4BD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customStyle="1" w:styleId="SmartHyperlink1">
    <w:name w:val="Smart Hyperlink1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2C4BD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RU\AppData\Roaming\Microsoft\Templates\Prism%20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B1003059BAD4E5F82ADFDC7714A2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14C9D-52A9-4393-A379-E9FC3F0CF6B4}"/>
      </w:docPartPr>
      <w:docPartBody>
        <w:p w:rsidR="006239AA" w:rsidRDefault="00082DED">
          <w:pPr>
            <w:pStyle w:val="6B1003059BAD4E5F82ADFDC7714A2F59"/>
          </w:pPr>
          <w:r w:rsidRPr="005673B8">
            <w:t>to</w:t>
          </w:r>
        </w:p>
      </w:docPartBody>
    </w:docPart>
    <w:docPart>
      <w:docPartPr>
        <w:name w:val="CB57DFF74DBB4018AA23234A4B174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A7E84-031D-4FF2-AF8B-41FC54C20C01}"/>
      </w:docPartPr>
      <w:docPartBody>
        <w:p w:rsidR="006239AA" w:rsidRDefault="00082DED">
          <w:pPr>
            <w:pStyle w:val="CB57DFF74DBB4018AA23234A4B1743B3"/>
          </w:pPr>
          <w:r w:rsidRPr="005673B8">
            <w:t>from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87"/>
    <w:rsid w:val="00082DED"/>
    <w:rsid w:val="006239AA"/>
    <w:rsid w:val="00902A87"/>
    <w:rsid w:val="00A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756F7C031E4E2B990A38AA1A8FB21C">
    <w:name w:val="B8756F7C031E4E2B990A38AA1A8FB21C"/>
  </w:style>
  <w:style w:type="paragraph" w:customStyle="1" w:styleId="6B1003059BAD4E5F82ADFDC7714A2F59">
    <w:name w:val="6B1003059BAD4E5F82ADFDC7714A2F59"/>
  </w:style>
  <w:style w:type="paragraph" w:customStyle="1" w:styleId="E332F7FAF64C4672B99A3DFAEF4BBACA">
    <w:name w:val="E332F7FAF64C4672B99A3DFAEF4BBACA"/>
  </w:style>
  <w:style w:type="paragraph" w:customStyle="1" w:styleId="CB57DFF74DBB4018AA23234A4B1743B3">
    <w:name w:val="CB57DFF74DBB4018AA23234A4B1743B3"/>
  </w:style>
  <w:style w:type="paragraph" w:customStyle="1" w:styleId="83089767BF574FB8ABFE537E71FF1701">
    <w:name w:val="83089767BF574FB8ABFE537E71FF1701"/>
  </w:style>
  <w:style w:type="paragraph" w:customStyle="1" w:styleId="535002B30CCB4C518C0C23AA04EE53B6">
    <w:name w:val="535002B30CCB4C518C0C23AA04EE53B6"/>
  </w:style>
  <w:style w:type="paragraph" w:customStyle="1" w:styleId="3FEE91F4862F4D39A0461511E0DEE11B">
    <w:name w:val="3FEE91F4862F4D39A0461511E0DEE11B"/>
  </w:style>
  <w:style w:type="paragraph" w:customStyle="1" w:styleId="8E3D7BC5E22B4AF88B7D3D2F1EA7C479">
    <w:name w:val="8E3D7BC5E22B4AF88B7D3D2F1EA7C479"/>
  </w:style>
  <w:style w:type="paragraph" w:customStyle="1" w:styleId="689B068530B941ABB6E67845C1CE4256">
    <w:name w:val="689B068530B941ABB6E67845C1CE4256"/>
  </w:style>
  <w:style w:type="paragraph" w:customStyle="1" w:styleId="755E874F137E476FAE4B8941BFFC715D">
    <w:name w:val="755E874F137E476FAE4B8941BFFC715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756F7C031E4E2B990A38AA1A8FB21C">
    <w:name w:val="B8756F7C031E4E2B990A38AA1A8FB21C"/>
  </w:style>
  <w:style w:type="paragraph" w:customStyle="1" w:styleId="6B1003059BAD4E5F82ADFDC7714A2F59">
    <w:name w:val="6B1003059BAD4E5F82ADFDC7714A2F59"/>
  </w:style>
  <w:style w:type="paragraph" w:customStyle="1" w:styleId="E332F7FAF64C4672B99A3DFAEF4BBACA">
    <w:name w:val="E332F7FAF64C4672B99A3DFAEF4BBACA"/>
  </w:style>
  <w:style w:type="paragraph" w:customStyle="1" w:styleId="CB57DFF74DBB4018AA23234A4B1743B3">
    <w:name w:val="CB57DFF74DBB4018AA23234A4B1743B3"/>
  </w:style>
  <w:style w:type="paragraph" w:customStyle="1" w:styleId="83089767BF574FB8ABFE537E71FF1701">
    <w:name w:val="83089767BF574FB8ABFE537E71FF1701"/>
  </w:style>
  <w:style w:type="paragraph" w:customStyle="1" w:styleId="535002B30CCB4C518C0C23AA04EE53B6">
    <w:name w:val="535002B30CCB4C518C0C23AA04EE53B6"/>
  </w:style>
  <w:style w:type="paragraph" w:customStyle="1" w:styleId="3FEE91F4862F4D39A0461511E0DEE11B">
    <w:name w:val="3FEE91F4862F4D39A0461511E0DEE11B"/>
  </w:style>
  <w:style w:type="paragraph" w:customStyle="1" w:styleId="8E3D7BC5E22B4AF88B7D3D2F1EA7C479">
    <w:name w:val="8E3D7BC5E22B4AF88B7D3D2F1EA7C479"/>
  </w:style>
  <w:style w:type="paragraph" w:customStyle="1" w:styleId="689B068530B941ABB6E67845C1CE4256">
    <w:name w:val="689B068530B941ABB6E67845C1CE4256"/>
  </w:style>
  <w:style w:type="paragraph" w:customStyle="1" w:styleId="755E874F137E476FAE4B8941BFFC715D">
    <w:name w:val="755E874F137E476FAE4B8941BFFC71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mo-0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DABB6"/>
      </a:accent1>
      <a:accent2>
        <a:srgbClr val="8FC640"/>
      </a:accent2>
      <a:accent3>
        <a:srgbClr val="F47527"/>
      </a:accent3>
      <a:accent4>
        <a:srgbClr val="EC223B"/>
      </a:accent4>
      <a:accent5>
        <a:srgbClr val="D41E44"/>
      </a:accent5>
      <a:accent6>
        <a:srgbClr val="F8A120"/>
      </a:accent6>
      <a:hlink>
        <a:srgbClr val="0070C0"/>
      </a:hlink>
      <a:folHlink>
        <a:srgbClr val="FF0000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34C8E1-CFC0-43BD-83D1-795FBB95D09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42F381EF-75E8-442E-81C3-C62D649CB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A54D7D-4B5F-4D8E-800F-7FCF1503C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Prism memo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2019-10-03T16:52:00Z</dcterms:created>
  <dcterms:modified xsi:type="dcterms:W3CDTF">2019-10-03T16:52:00Z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