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E9A" w:rsidRDefault="00625E9A">
      <w:pPr>
        <w:spacing w:after="240"/>
      </w:pPr>
    </w:p>
    <w:p w:rsidR="00EF1891" w:rsidRDefault="00EF1891" w:rsidP="00EF1891">
      <w:pPr>
        <w:spacing w:before="240" w:after="240"/>
        <w:jc w:val="center"/>
      </w:pPr>
    </w:p>
    <w:p w:rsidR="00EF1891" w:rsidRDefault="00EF1891" w:rsidP="00EF1891">
      <w:pPr>
        <w:spacing w:before="240" w:after="240"/>
        <w:jc w:val="center"/>
      </w:pPr>
    </w:p>
    <w:p w:rsidR="00EF1891" w:rsidRDefault="00EF1891" w:rsidP="00EF1891">
      <w:pPr>
        <w:spacing w:before="240" w:after="240"/>
        <w:jc w:val="center"/>
      </w:pPr>
    </w:p>
    <w:p w:rsidR="00EF1891" w:rsidRDefault="00EF1891" w:rsidP="00EF1891">
      <w:pPr>
        <w:spacing w:before="240" w:after="240"/>
        <w:jc w:val="center"/>
      </w:pPr>
    </w:p>
    <w:p w:rsidR="00EF1891" w:rsidRDefault="00EF1891" w:rsidP="00EF1891">
      <w:pPr>
        <w:spacing w:before="240" w:after="240"/>
        <w:jc w:val="center"/>
      </w:pPr>
    </w:p>
    <w:p w:rsidR="00EF1891" w:rsidRDefault="00EF1891" w:rsidP="00EF1891">
      <w:pPr>
        <w:spacing w:before="240" w:after="240"/>
        <w:jc w:val="center"/>
      </w:pPr>
    </w:p>
    <w:p w:rsidR="00EF1891" w:rsidRDefault="00EF1891" w:rsidP="00EF1891">
      <w:pPr>
        <w:spacing w:before="240" w:after="240"/>
        <w:jc w:val="center"/>
      </w:pPr>
    </w:p>
    <w:p w:rsidR="00EF1891" w:rsidRDefault="00EF1891" w:rsidP="00EF1891">
      <w:pPr>
        <w:spacing w:before="240" w:after="240"/>
        <w:jc w:val="center"/>
      </w:pPr>
    </w:p>
    <w:p w:rsidR="00EF1891" w:rsidRDefault="00EF1891" w:rsidP="00EF1891">
      <w:pPr>
        <w:spacing w:before="240" w:after="240"/>
        <w:jc w:val="center"/>
      </w:pPr>
    </w:p>
    <w:p w:rsidR="00EF1891" w:rsidRDefault="00EF1891" w:rsidP="00EF1891">
      <w:pPr>
        <w:spacing w:before="240" w:after="240"/>
        <w:jc w:val="center"/>
      </w:pPr>
    </w:p>
    <w:p w:rsidR="00625E9A" w:rsidRDefault="002608BD" w:rsidP="00EF1891">
      <w:pPr>
        <w:spacing w:before="240" w:after="240" w:line="480" w:lineRule="auto"/>
        <w:jc w:val="center"/>
      </w:pPr>
      <w:r>
        <w:t>Criminal Justice System</w:t>
      </w:r>
    </w:p>
    <w:p w:rsidR="00625E9A" w:rsidRDefault="002608BD" w:rsidP="00EF1891">
      <w:pPr>
        <w:spacing w:before="240" w:after="240" w:line="480" w:lineRule="auto"/>
        <w:jc w:val="center"/>
      </w:pPr>
      <w:r>
        <w:t>Institution Affiliation</w:t>
      </w:r>
    </w:p>
    <w:p w:rsidR="00625E9A" w:rsidRDefault="002608BD" w:rsidP="00EF1891">
      <w:pPr>
        <w:spacing w:before="240" w:after="240" w:line="480" w:lineRule="auto"/>
        <w:jc w:val="center"/>
      </w:pPr>
      <w:r>
        <w:t>Student's Name</w:t>
      </w:r>
    </w:p>
    <w:p w:rsidR="00625E9A" w:rsidRDefault="002608BD" w:rsidP="00EF1891">
      <w:pPr>
        <w:spacing w:before="240" w:after="240" w:line="480" w:lineRule="auto"/>
        <w:jc w:val="center"/>
      </w:pPr>
      <w:r>
        <w:t>Date</w:t>
      </w:r>
    </w:p>
    <w:p w:rsidR="00EF1891" w:rsidRDefault="00EF1891" w:rsidP="00EF1891">
      <w:pPr>
        <w:spacing w:before="240" w:after="240" w:line="480" w:lineRule="auto"/>
        <w:rPr>
          <w:b/>
          <w:bCs/>
        </w:rPr>
      </w:pPr>
    </w:p>
    <w:p w:rsidR="00EF1891" w:rsidRDefault="00EF1891" w:rsidP="00EF1891">
      <w:pPr>
        <w:spacing w:before="240" w:after="240" w:line="480" w:lineRule="auto"/>
        <w:rPr>
          <w:b/>
          <w:bCs/>
        </w:rPr>
      </w:pPr>
    </w:p>
    <w:p w:rsidR="00EF1891" w:rsidRDefault="00EF1891" w:rsidP="00EF1891">
      <w:pPr>
        <w:spacing w:before="240" w:after="240" w:line="480" w:lineRule="auto"/>
        <w:rPr>
          <w:b/>
          <w:bCs/>
        </w:rPr>
      </w:pPr>
    </w:p>
    <w:p w:rsidR="00EF1891" w:rsidRDefault="00EF1891" w:rsidP="00EF1891">
      <w:pPr>
        <w:spacing w:before="240" w:after="240" w:line="480" w:lineRule="auto"/>
        <w:rPr>
          <w:b/>
          <w:bCs/>
        </w:rPr>
      </w:pPr>
    </w:p>
    <w:p w:rsidR="00EF1891" w:rsidRDefault="00EF1891" w:rsidP="00EF1891">
      <w:pPr>
        <w:spacing w:before="240" w:after="240" w:line="480" w:lineRule="auto"/>
        <w:rPr>
          <w:b/>
          <w:bCs/>
        </w:rPr>
      </w:pPr>
    </w:p>
    <w:p w:rsidR="00625E9A" w:rsidRDefault="002608BD" w:rsidP="00EF1891">
      <w:pPr>
        <w:spacing w:before="240" w:after="240" w:line="480" w:lineRule="auto"/>
        <w:jc w:val="center"/>
      </w:pPr>
      <w:r>
        <w:rPr>
          <w:b/>
          <w:bCs/>
        </w:rPr>
        <w:lastRenderedPageBreak/>
        <w:t>Criminal Justice System</w:t>
      </w:r>
    </w:p>
    <w:p w:rsidR="00625E9A" w:rsidRDefault="002608BD" w:rsidP="00EF1891">
      <w:pPr>
        <w:spacing w:before="240" w:after="240" w:line="480" w:lineRule="auto"/>
        <w:ind w:firstLine="720"/>
      </w:pPr>
      <w:r>
        <w:t xml:space="preserve">In the United States, the criminal justice system comprises of almost all the arms of the government that controls the state. It contains the local police forces, military, state agencies and courts. All these units joint together share a conjoint goal of </w:t>
      </w:r>
      <w:r>
        <w:t xml:space="preserve">administering law and order in the country. Among the four goals of the criminal justice includes the following; protecting and upholding the rights of the citizens of the country, sentencing and passing of penalties as stated by the law of the individual </w:t>
      </w:r>
      <w:r>
        <w:t xml:space="preserve">after being proven guilty of the act, prevailing equal justices to the people without discrimination and retribution punishment. </w:t>
      </w:r>
    </w:p>
    <w:p w:rsidR="00625E9A" w:rsidRDefault="002608BD" w:rsidP="00EF1891">
      <w:pPr>
        <w:spacing w:before="240" w:after="240" w:line="480" w:lineRule="auto"/>
        <w:ind w:firstLine="720"/>
      </w:pPr>
      <w:r>
        <w:t>Generally, the criminal justice system has failed in a way that it cannot meet its core agendas. First and foremost, justice i</w:t>
      </w:r>
      <w:r>
        <w:t>s supposed to be used as a shield of protecting and upholding the rights of the people. This is contrary to what has been displayed in the video (Is the Criminal Justice System Broken?). One of the respondents explained how he had great plans to call for r</w:t>
      </w:r>
      <w:r>
        <w:t>eforms in the entire country, but unfortunately, they were tear-gassed and being shoot with rubber bullets probably by the police. This is inhuman because citizens have the right to demonstrate and call for justice whenever they feel oppressed beyond their</w:t>
      </w:r>
      <w:r>
        <w:t xml:space="preserve"> potential. Instead, the police officer who was mandated to do that act could have been ordered to provide security to the citizens who were demonstrating for their rights. This is an excellent sign that the criminal justice system has failed and that ther</w:t>
      </w:r>
      <w:r>
        <w:t xml:space="preserve">e is no clear identification of what is supposed to be known as justice. </w:t>
      </w:r>
    </w:p>
    <w:p w:rsidR="00625E9A" w:rsidRDefault="002608BD" w:rsidP="00EF1891">
      <w:pPr>
        <w:spacing w:before="240" w:after="240" w:line="480" w:lineRule="auto"/>
        <w:ind w:firstLine="720"/>
      </w:pPr>
      <w:r>
        <w:t xml:space="preserve">Secondly, after an individual has been proven guilty by the court of law from the action done, then he is supposed to be sentenced and subjected to penalties as stated by the law. </w:t>
      </w:r>
      <w:r>
        <w:lastRenderedPageBreak/>
        <w:t>Ho</w:t>
      </w:r>
      <w:r>
        <w:t xml:space="preserve">wever, in the video, one of the respondents said that a good number of Americans are serving </w:t>
      </w:r>
      <w:bookmarkStart w:id="0" w:name="_GoBack"/>
      <w:bookmarkEnd w:id="0"/>
      <w:r>
        <w:t xml:space="preserve">life without parole sentence, and this can be probably as a result of discrimination. </w:t>
      </w:r>
    </w:p>
    <w:p w:rsidR="00625E9A" w:rsidRDefault="002608BD" w:rsidP="00EF1891">
      <w:pPr>
        <w:spacing w:before="240" w:after="240" w:line="480" w:lineRule="auto"/>
        <w:ind w:firstLine="720"/>
      </w:pPr>
      <w:r>
        <w:t>To I improve the criminal justice system, the following actions can be taken</w:t>
      </w:r>
      <w:r>
        <w:t xml:space="preserve"> into consideration. Community policing should be implemented so that law enforcers should know individuals in the community around them as well as their various vocations they take on their daily duties. Police officers should also reduce violence, especi</w:t>
      </w:r>
      <w:r>
        <w:t>ally in public demonstrations and instead, they should be used to keep security for the group that is demonstrating. Thirdly, the criminal justice department should come up with appropriate options of arresting and Incarceration Programs so that justice ca</w:t>
      </w:r>
      <w:r>
        <w:t>n prevail and the convicted to behold responsible accordingly. Lastly, supporting public defender offices and other organizations that fight for equality in the criminal justice system. All these actions can help to reduce the rate of injustice shown in th</w:t>
      </w:r>
      <w:r>
        <w:t xml:space="preserve">e criminal justice system. </w:t>
      </w:r>
    </w:p>
    <w:p w:rsidR="00EF1891" w:rsidRDefault="00EF1891" w:rsidP="00EF1891">
      <w:pPr>
        <w:spacing w:before="240" w:after="240" w:line="480" w:lineRule="auto"/>
        <w:rPr>
          <w:b/>
          <w:bCs/>
        </w:rPr>
      </w:pPr>
    </w:p>
    <w:p w:rsidR="00EF1891" w:rsidRDefault="00EF1891" w:rsidP="00EF1891">
      <w:pPr>
        <w:spacing w:before="240" w:after="240" w:line="480" w:lineRule="auto"/>
        <w:rPr>
          <w:b/>
          <w:bCs/>
        </w:rPr>
      </w:pPr>
    </w:p>
    <w:p w:rsidR="00EF1891" w:rsidRDefault="00EF1891" w:rsidP="00EF1891">
      <w:pPr>
        <w:spacing w:before="240" w:after="240" w:line="480" w:lineRule="auto"/>
        <w:rPr>
          <w:b/>
          <w:bCs/>
        </w:rPr>
      </w:pPr>
    </w:p>
    <w:p w:rsidR="00EF1891" w:rsidRDefault="00EF1891" w:rsidP="00EF1891">
      <w:pPr>
        <w:spacing w:before="240" w:after="240" w:line="480" w:lineRule="auto"/>
        <w:rPr>
          <w:b/>
          <w:bCs/>
        </w:rPr>
      </w:pPr>
    </w:p>
    <w:p w:rsidR="00EF1891" w:rsidRDefault="00EF1891" w:rsidP="00EF1891">
      <w:pPr>
        <w:spacing w:before="240" w:after="240" w:line="480" w:lineRule="auto"/>
        <w:rPr>
          <w:b/>
          <w:bCs/>
        </w:rPr>
      </w:pPr>
    </w:p>
    <w:p w:rsidR="00EF1891" w:rsidRDefault="00EF1891" w:rsidP="00EF1891">
      <w:pPr>
        <w:spacing w:before="240" w:after="240" w:line="480" w:lineRule="auto"/>
        <w:rPr>
          <w:b/>
          <w:bCs/>
        </w:rPr>
      </w:pPr>
    </w:p>
    <w:p w:rsidR="00EF1891" w:rsidRDefault="00EF1891" w:rsidP="00EF1891">
      <w:pPr>
        <w:spacing w:before="240" w:after="240" w:line="480" w:lineRule="auto"/>
        <w:rPr>
          <w:b/>
          <w:bCs/>
        </w:rPr>
      </w:pPr>
    </w:p>
    <w:p w:rsidR="00EF1891" w:rsidRDefault="00EF1891" w:rsidP="00EF1891">
      <w:pPr>
        <w:spacing w:before="240" w:after="240" w:line="480" w:lineRule="auto"/>
        <w:rPr>
          <w:b/>
          <w:bCs/>
        </w:rPr>
      </w:pPr>
    </w:p>
    <w:p w:rsidR="00625E9A" w:rsidRDefault="002608BD" w:rsidP="00EF1891">
      <w:pPr>
        <w:spacing w:before="240" w:after="240" w:line="480" w:lineRule="auto"/>
        <w:jc w:val="center"/>
      </w:pPr>
      <w:r>
        <w:rPr>
          <w:b/>
          <w:bCs/>
        </w:rPr>
        <w:lastRenderedPageBreak/>
        <w:t>References</w:t>
      </w:r>
    </w:p>
    <w:p w:rsidR="00625E9A" w:rsidRDefault="002608BD" w:rsidP="00EF1891">
      <w:pPr>
        <w:spacing w:before="240" w:after="240" w:line="480" w:lineRule="auto"/>
      </w:pPr>
      <w:r>
        <w:t xml:space="preserve">https://youtu.be/Gc8OHFjDR9A </w:t>
      </w:r>
    </w:p>
    <w:sectPr w:rsidR="00625E9A" w:rsidSect="00EF1891">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8BD" w:rsidRDefault="002608BD" w:rsidP="00EF1891">
      <w:r>
        <w:separator/>
      </w:r>
    </w:p>
  </w:endnote>
  <w:endnote w:type="continuationSeparator" w:id="0">
    <w:p w:rsidR="002608BD" w:rsidRDefault="002608BD" w:rsidP="00EF1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8BD" w:rsidRDefault="002608BD" w:rsidP="00EF1891">
      <w:r>
        <w:separator/>
      </w:r>
    </w:p>
  </w:footnote>
  <w:footnote w:type="continuationSeparator" w:id="0">
    <w:p w:rsidR="002608BD" w:rsidRDefault="002608BD" w:rsidP="00EF18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891" w:rsidRDefault="00EF1891">
    <w:pPr>
      <w:pStyle w:val="Header"/>
    </w:pPr>
    <w:r>
      <w:t>CRIMINAL JUSTICE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891" w:rsidRDefault="00EF1891">
    <w:pPr>
      <w:pStyle w:val="Header"/>
    </w:pPr>
    <w:r>
      <w:t>RUNNING HEAD: CRIMINAL JUSTICE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E9A"/>
    <w:rsid w:val="002608BD"/>
    <w:rsid w:val="00625E9A"/>
    <w:rsid w:val="00EF1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71A22A-5D19-4DE8-880A-790415B74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891"/>
    <w:pPr>
      <w:tabs>
        <w:tab w:val="center" w:pos="4680"/>
        <w:tab w:val="right" w:pos="9360"/>
      </w:tabs>
    </w:pPr>
  </w:style>
  <w:style w:type="character" w:customStyle="1" w:styleId="HeaderChar">
    <w:name w:val="Header Char"/>
    <w:basedOn w:val="DefaultParagraphFont"/>
    <w:link w:val="Header"/>
    <w:uiPriority w:val="99"/>
    <w:rsid w:val="00EF1891"/>
    <w:rPr>
      <w:sz w:val="24"/>
      <w:szCs w:val="24"/>
    </w:rPr>
  </w:style>
  <w:style w:type="paragraph" w:styleId="Footer">
    <w:name w:val="footer"/>
    <w:basedOn w:val="Normal"/>
    <w:link w:val="FooterChar"/>
    <w:uiPriority w:val="99"/>
    <w:unhideWhenUsed/>
    <w:rsid w:val="00EF1891"/>
    <w:pPr>
      <w:tabs>
        <w:tab w:val="center" w:pos="4680"/>
        <w:tab w:val="right" w:pos="9360"/>
      </w:tabs>
    </w:pPr>
  </w:style>
  <w:style w:type="character" w:customStyle="1" w:styleId="FooterChar">
    <w:name w:val="Footer Char"/>
    <w:basedOn w:val="DefaultParagraphFont"/>
    <w:link w:val="Footer"/>
    <w:uiPriority w:val="99"/>
    <w:rsid w:val="00EF189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dalmas</dc:creator>
  <cp:lastModifiedBy>m</cp:lastModifiedBy>
  <cp:revision>2</cp:revision>
  <dcterms:created xsi:type="dcterms:W3CDTF">2019-08-06T21:35:00Z</dcterms:created>
  <dcterms:modified xsi:type="dcterms:W3CDTF">2019-08-06T21:35:00Z</dcterms:modified>
</cp:coreProperties>
</file>