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726" w:rsidRDefault="004B6471">
      <w:pPr>
        <w:spacing w:before="240" w:after="240"/>
      </w:pPr>
      <w:r>
        <w:t>Name</w:t>
      </w:r>
    </w:p>
    <w:p w:rsidR="00856726" w:rsidRDefault="004B6471">
      <w:pPr>
        <w:spacing w:before="240" w:after="240"/>
      </w:pPr>
      <w:r>
        <w:t>Institution of Affiliation</w:t>
      </w:r>
    </w:p>
    <w:p w:rsidR="00856726" w:rsidRDefault="004B6471">
      <w:pPr>
        <w:spacing w:before="240" w:after="240"/>
      </w:pPr>
      <w:r>
        <w:t>Professor</w:t>
      </w:r>
    </w:p>
    <w:p w:rsidR="005070AC" w:rsidRDefault="004B6471">
      <w:pPr>
        <w:spacing w:before="240" w:after="240"/>
      </w:pPr>
      <w:r>
        <w:t>Date</w:t>
      </w:r>
    </w:p>
    <w:p w:rsidR="00856726" w:rsidRPr="005070AC" w:rsidRDefault="005070AC" w:rsidP="00DB3224">
      <w:pPr>
        <w:spacing w:before="240" w:after="240"/>
        <w:jc w:val="center"/>
        <w:rPr>
          <w:b/>
        </w:rPr>
      </w:pPr>
      <w:r w:rsidRPr="005070AC">
        <w:rPr>
          <w:b/>
        </w:rPr>
        <w:t>Co</w:t>
      </w:r>
      <w:r w:rsidR="007D1801" w:rsidRPr="005070AC">
        <w:rPr>
          <w:b/>
        </w:rPr>
        <w:t>-Parenting</w:t>
      </w:r>
    </w:p>
    <w:p w:rsidR="00856726" w:rsidRDefault="004B6471" w:rsidP="00DB3224">
      <w:pPr>
        <w:spacing w:before="240" w:after="240"/>
        <w:ind w:firstLine="720"/>
      </w:pPr>
      <w:r>
        <w:rPr>
          <w:b/>
          <w:bCs/>
        </w:rPr>
        <w:t>Introduction</w:t>
      </w:r>
    </w:p>
    <w:p w:rsidR="00856726" w:rsidRDefault="004B6471" w:rsidP="00DB3224">
      <w:pPr>
        <w:spacing w:before="240" w:after="240"/>
        <w:ind w:firstLine="720"/>
      </w:pPr>
      <w:r>
        <w:t xml:space="preserve">Co-parenting is simply </w:t>
      </w:r>
      <w:r>
        <w:t xml:space="preserve">a type of relationship in which both parents of the child as much as they might not be in a romantic relationship with each other, combine their efforts in bringing </w:t>
      </w:r>
      <w:r w:rsidR="00EC1138">
        <w:t>up their child. The parents may</w:t>
      </w:r>
      <w:r>
        <w:t xml:space="preserve"> not be biological parents. Anytime two people join hands i</w:t>
      </w:r>
      <w:r>
        <w:t>n bring</w:t>
      </w:r>
      <w:r w:rsidR="00EC1138">
        <w:t>ing</w:t>
      </w:r>
      <w:r>
        <w:t xml:space="preserve"> up a child, then the act becomes co-parenting</w:t>
      </w:r>
      <w:r w:rsidR="00DB3224" w:rsidRPr="00DB3224">
        <w:t xml:space="preserve"> </w:t>
      </w:r>
      <w:r w:rsidR="00DB3224">
        <w:t xml:space="preserve">(Gable, Sara &amp; </w:t>
      </w:r>
      <w:r w:rsidR="00DB3224">
        <w:t>Elizabeth Sharp</w:t>
      </w:r>
      <w:r w:rsidR="00DB3224">
        <w:t xml:space="preserve"> 18)</w:t>
      </w:r>
      <w:r>
        <w:t>. Co-parenting often happens in cases where parents are divorced or separated. As much as their romantic relationship is no longer functioning, for the sake of the child, the two cooperate in bringing th</w:t>
      </w:r>
      <w:r>
        <w:t>e child up.</w:t>
      </w:r>
      <w:r w:rsidR="005070AC">
        <w:t xml:space="preserve"> </w:t>
      </w:r>
      <w:r w:rsidR="00EC1138">
        <w:t>This</w:t>
      </w:r>
      <w:r w:rsidR="005070AC">
        <w:t xml:space="preserve"> paper discusses what co-parenting is and the advantages of co-parenting to both the child, the parents and the society in general. The benefits are wholesome cutting across all the</w:t>
      </w:r>
      <w:r w:rsidR="00DB3224">
        <w:t xml:space="preserve"> spheres of life</w:t>
      </w:r>
      <w:r w:rsidR="005070AC">
        <w:t xml:space="preserve">. </w:t>
      </w:r>
    </w:p>
    <w:p w:rsidR="00856726" w:rsidRDefault="004B6471" w:rsidP="00DB3224">
      <w:pPr>
        <w:spacing w:before="240" w:after="240"/>
        <w:ind w:firstLine="720"/>
      </w:pPr>
      <w:r>
        <w:rPr>
          <w:b/>
          <w:bCs/>
        </w:rPr>
        <w:t xml:space="preserve">Parenting </w:t>
      </w:r>
      <w:r w:rsidR="00DB3224">
        <w:rPr>
          <w:b/>
          <w:bCs/>
        </w:rPr>
        <w:t>Strategies That Can Work In a Co-Parenting Environment</w:t>
      </w:r>
    </w:p>
    <w:p w:rsidR="00856726" w:rsidRDefault="004B6471" w:rsidP="00DB3224">
      <w:pPr>
        <w:spacing w:before="240" w:after="240"/>
        <w:ind w:firstLine="720"/>
      </w:pPr>
      <w:r>
        <w:t>The parents spending some time together brainstorming on their parenting priorities work in a co-parenting environment. The two parents need to have some communication be it meeti</w:t>
      </w:r>
      <w:r>
        <w:t xml:space="preserve">ng physically and discussing their parenting roles or having phone call conversations. This is </w:t>
      </w:r>
      <w:r>
        <w:lastRenderedPageBreak/>
        <w:t>important because it creates mutuality and consensus for the benefit of the children being brought up. It also helps these parents agree on the best things to do</w:t>
      </w:r>
      <w:r>
        <w:t xml:space="preserve"> and not </w:t>
      </w:r>
      <w:r w:rsidR="00E96FB5">
        <w:t xml:space="preserve">to </w:t>
      </w:r>
      <w:r>
        <w:t>do as parents for the children's sake.</w:t>
      </w:r>
    </w:p>
    <w:p w:rsidR="00856726" w:rsidRDefault="004B6471" w:rsidP="00DB3224">
      <w:pPr>
        <w:spacing w:before="240" w:after="240"/>
        <w:ind w:firstLine="720"/>
      </w:pPr>
      <w:r>
        <w:t>Another parenting strategy would be developing a mechanism for handling the developmental milestones of the child. For example, the parents should be able to agree on when to wean a baby, when to have a nanny</w:t>
      </w:r>
      <w:r>
        <w:t xml:space="preserve"> for the baby, when to take the child to school and which school. Such important aspects like when to let a baby learn how to use the toilet, whom and when to assist the child complete their homework. These aspects are very key as they determine how the ch</w:t>
      </w:r>
      <w:r>
        <w:t xml:space="preserve">ild will be growing up and developing. </w:t>
      </w:r>
    </w:p>
    <w:p w:rsidR="00856726" w:rsidRDefault="004B6471" w:rsidP="00DB3224">
      <w:pPr>
        <w:spacing w:before="240" w:after="240"/>
        <w:ind w:firstLine="720"/>
      </w:pPr>
      <w:r>
        <w:t xml:space="preserve">Respecting each other's opinions is yet another parenting strategy that is applicable in a co-parenting relationship. It helps the child to learn that respect of other's opinion is paramount. It also helps the child </w:t>
      </w:r>
      <w:r>
        <w:t>to live happily knowing there is a mutu</w:t>
      </w:r>
      <w:r w:rsidR="00E96FB5">
        <w:t>al understanding between the</w:t>
      </w:r>
      <w:r>
        <w:t xml:space="preserve"> parents of his or hers</w:t>
      </w:r>
      <w:r w:rsidR="00DB3224">
        <w:t xml:space="preserve"> </w:t>
      </w:r>
      <w:r w:rsidR="00314E99">
        <w:t>(Education et al 856</w:t>
      </w:r>
      <w:r w:rsidR="00DB3224">
        <w:t>)</w:t>
      </w:r>
      <w:r>
        <w:t>. The co-parents should also share their expectations of the child they are parenting for them to understand how to best bring up the child in ways that wil</w:t>
      </w:r>
      <w:r>
        <w:t>l fulfill the expectations of both parents.</w:t>
      </w:r>
    </w:p>
    <w:p w:rsidR="00856726" w:rsidRDefault="004B6471" w:rsidP="00DB3224">
      <w:pPr>
        <w:spacing w:before="240" w:after="240"/>
        <w:ind w:firstLine="720"/>
      </w:pPr>
      <w:r>
        <w:t>Being empathetic is also a parenting strategy that makes co-parenting very effective. Either of the parents should be able at any time to put themselves in other parent's shoes for them to make a decision that is</w:t>
      </w:r>
      <w:r>
        <w:t xml:space="preserve"> suitable to both of them as parents. For example, when the children miss the father, the mother should make a phone call and let the children talk to their father and express how they miss him. Similarly, the father should do the same. Personal difference</w:t>
      </w:r>
      <w:r>
        <w:t>s between the parents should not be known by the children.</w:t>
      </w:r>
    </w:p>
    <w:p w:rsidR="00856726" w:rsidRDefault="004B6471" w:rsidP="00DB3224">
      <w:pPr>
        <w:spacing w:before="240" w:after="240"/>
        <w:ind w:firstLine="720"/>
      </w:pPr>
      <w:r>
        <w:lastRenderedPageBreak/>
        <w:t xml:space="preserve">Communicating when the whole family is present also makes the family members to bond. The father and the mother should talk to one another in the presence of the children. Flexibility and openness </w:t>
      </w:r>
      <w:r>
        <w:t>are also key. The mother should be flexible with the fathers schedule the same way the father should be flexible with the mother's schedule</w:t>
      </w:r>
      <w:r w:rsidR="00DB3224">
        <w:t xml:space="preserve"> (Aitken, Jane &amp; </w:t>
      </w:r>
      <w:r w:rsidR="00DB3224">
        <w:t xml:space="preserve">Donna </w:t>
      </w:r>
      <w:r w:rsidR="00DB3224">
        <w:t>34</w:t>
      </w:r>
      <w:r w:rsidR="00DB3224">
        <w:t>)</w:t>
      </w:r>
      <w:r>
        <w:t>. For example when the father wants to go out with the children, sometimes the mother should let him go with them eve</w:t>
      </w:r>
      <w:r>
        <w:t>n if she also had intentions of doing the same. This way the child will realize how both parents wish the best for them. Parents should learn to sometimes compromise for the benefit of the child's happiness.</w:t>
      </w:r>
    </w:p>
    <w:p w:rsidR="00856726" w:rsidRDefault="004B6471" w:rsidP="00DB3224">
      <w:pPr>
        <w:spacing w:before="240" w:after="240"/>
        <w:ind w:firstLine="720"/>
      </w:pPr>
      <w:r>
        <w:t>The parents ought to learn to appreciate and con</w:t>
      </w:r>
      <w:r>
        <w:t>gratulate the children while they are all together. The children's accomplishments should be discussed and celebrated by both parents. This gives the children a sense of acceptance and pride. The children's mistakes should also be discussed by both parents</w:t>
      </w:r>
      <w:r>
        <w:t xml:space="preserve"> and the best resolution method be decided by both parents. The discussions should not include bitterness rather they should be sweet and expressive of the love of the parents to the children.</w:t>
      </w:r>
    </w:p>
    <w:p w:rsidR="00856726" w:rsidRDefault="004B6471" w:rsidP="00DB3224">
      <w:pPr>
        <w:spacing w:before="240" w:after="240"/>
        <w:ind w:firstLine="720"/>
      </w:pPr>
      <w:r>
        <w:rPr>
          <w:b/>
          <w:bCs/>
        </w:rPr>
        <w:t xml:space="preserve">Benefits </w:t>
      </w:r>
      <w:r w:rsidR="00DB3224">
        <w:rPr>
          <w:b/>
          <w:bCs/>
        </w:rPr>
        <w:t>of Co-Parenting</w:t>
      </w:r>
    </w:p>
    <w:p w:rsidR="00856726" w:rsidRDefault="004B6471" w:rsidP="00DB3224">
      <w:pPr>
        <w:spacing w:before="240" w:after="240"/>
        <w:ind w:firstLine="720"/>
      </w:pPr>
      <w:r>
        <w:t>Co-pa</w:t>
      </w:r>
      <w:r w:rsidR="00FB7826">
        <w:t xml:space="preserve">renting helps children to learn how </w:t>
      </w:r>
      <w:r>
        <w:t>t</w:t>
      </w:r>
      <w:r>
        <w:t>o live good lives especially in cases where parents have divorced. Since most divorce cases involve violence which is often witnessed by the children, it affects the children and they might end up living abusive lives when they grow up. However when the as</w:t>
      </w:r>
      <w:r>
        <w:t xml:space="preserve">pect of co-parenting is introduced to such children, and the co-parents follow the relevant strategies of parenting, then the children have a good opportunity of learning good morals. These children will be able to </w:t>
      </w:r>
      <w:proofErr w:type="gramStart"/>
      <w:r>
        <w:t>un-</w:t>
      </w:r>
      <w:proofErr w:type="gramEnd"/>
      <w:r>
        <w:t>learn the acts of violence they had pr</w:t>
      </w:r>
      <w:r>
        <w:t>eviously learned from growing up in an abusive relationship.</w:t>
      </w:r>
    </w:p>
    <w:p w:rsidR="00856726" w:rsidRDefault="004B6471" w:rsidP="00DB3224">
      <w:pPr>
        <w:spacing w:before="240" w:after="240"/>
        <w:ind w:firstLine="720"/>
      </w:pPr>
      <w:r>
        <w:lastRenderedPageBreak/>
        <w:t>Since co-parenting usually has its terms and principles, it is a good relationship and environment to bring up a child in. since when parents are co-parenting they have to put aside their differe</w:t>
      </w:r>
      <w:r>
        <w:t>nces and adopt the moral values of respect and mutual understanding, the child's self-esteem is improved. Children take up after their parents. When children grow up seeing their parents respecting and valuing each other and each other's opinions and contr</w:t>
      </w:r>
      <w:r>
        <w:t>ibutions, then these children have higher chances in the life of behaving like the parents</w:t>
      </w:r>
      <w:r w:rsidR="00103BF0">
        <w:t xml:space="preserve"> (Gable, Sara &amp; Elizabeth 56)</w:t>
      </w:r>
      <w:r>
        <w:t>. Such moral relationships are therefore necessary for children to grow up respecting not only their parents but everyone else as well. Children are taught to underst</w:t>
      </w:r>
      <w:r>
        <w:t>and that everyone is important and must be respected. Such children are needed to avert the current immorality that characterizes the 21st-century society.</w:t>
      </w:r>
    </w:p>
    <w:p w:rsidR="00856726" w:rsidRDefault="004B6471" w:rsidP="00DB3224">
      <w:pPr>
        <w:spacing w:before="240" w:after="240"/>
        <w:ind w:firstLine="720"/>
      </w:pPr>
      <w:r>
        <w:t>Communication is also a strategy that works effectively in a co-parenting relationship. Communicatio</w:t>
      </w:r>
      <w:r>
        <w:t>n and particularly effective communication is an important life skill that every child ought to grow up with. Since co-parenting gives children a chance to learn this skill, it boosts their development and helps such children become better adults in the fu</w:t>
      </w:r>
      <w:r>
        <w:t>ture knowing how and when to communicate with different groups of people</w:t>
      </w:r>
      <w:r w:rsidR="00D27786">
        <w:t xml:space="preserve"> </w:t>
      </w:r>
      <w:r w:rsidR="00314E99">
        <w:t>(Education et al 661</w:t>
      </w:r>
      <w:bookmarkStart w:id="0" w:name="_GoBack"/>
      <w:bookmarkEnd w:id="0"/>
      <w:r w:rsidR="00D27786">
        <w:t>)</w:t>
      </w:r>
      <w:r>
        <w:t>. It teaches the children to become socially mature as they learn that there are different ways of communicating to different people depending on their seniority. Similarly, the co-par</w:t>
      </w:r>
      <w:r>
        <w:t>ents also improve their communication skills as they strive to train the children with the best communication skills.</w:t>
      </w:r>
    </w:p>
    <w:p w:rsidR="00856726" w:rsidRDefault="004B6471" w:rsidP="00DB3224">
      <w:pPr>
        <w:spacing w:before="240" w:after="240"/>
        <w:ind w:firstLine="720"/>
      </w:pPr>
      <w:r>
        <w:t>Co-parenting is an avenue for creating and building relationships. All human beings are social beings who deserve to be in relationships a</w:t>
      </w:r>
      <w:r>
        <w:t xml:space="preserve">nd especially healthy relationships. A child who is brought up by a single parent is different from a child who is brought up by co-parents. </w:t>
      </w:r>
      <w:r>
        <w:lastRenderedPageBreak/>
        <w:t xml:space="preserve">Two parents have different views and strategies for giving a child the best life. The two can discuss and agree on </w:t>
      </w:r>
      <w:r>
        <w:t>the best ways, unlike a single parent who has no one to challenge or question his or her parenting strategies. Co-parenting, therefore, allows the parents to exercise better parenting strategies and gives the children a chance to be in a larger web of rela</w:t>
      </w:r>
      <w:r>
        <w:t>tionships.</w:t>
      </w:r>
    </w:p>
    <w:p w:rsidR="00856726" w:rsidRDefault="004B6471" w:rsidP="00DB3224">
      <w:pPr>
        <w:spacing w:before="240" w:after="240"/>
        <w:ind w:firstLine="720"/>
      </w:pPr>
      <w:r>
        <w:t>Co-parenting after divorce or separation shows the maturity of the parents. It keeps the children out of the conflict or misunderstanding that led to the two parents cutting short their romantic relationship. It is, therefore, a sign that the pa</w:t>
      </w:r>
      <w:r>
        <w:t>rents acknowledge that adult mistakes should not lead to the suffering of innocent children who might not have had anything to do with the parents' conflict. It signifies a great sense of responsibility between the parents. It gives the children a good opp</w:t>
      </w:r>
      <w:r>
        <w:t>ortunity to grow up in a peaceful environment enjoying both the father and the mother's love equally. It also instills a sense of responsibility in the children as they watch their parents do it.</w:t>
      </w:r>
    </w:p>
    <w:p w:rsidR="00856726" w:rsidRDefault="004B6471" w:rsidP="00DB3224">
      <w:pPr>
        <w:spacing w:before="240" w:after="240"/>
        <w:ind w:firstLine="720"/>
      </w:pPr>
      <w:r>
        <w:t>Co-parenting also helps conflicting parents to improve their</w:t>
      </w:r>
      <w:r>
        <w:t xml:space="preserve"> relationships (</w:t>
      </w:r>
      <w:proofErr w:type="spellStart"/>
      <w:r>
        <w:t>Pla</w:t>
      </w:r>
      <w:proofErr w:type="spellEnd"/>
      <w:r>
        <w:t>‐Barber et al 76). Co-parenting calls for the parents to put aside their differences and focus on giving the children the best lives regardless of how mad one parent is at the other. Since the parents only come together for the sake of t</w:t>
      </w:r>
      <w:r>
        <w:t xml:space="preserve">he children, the parents will, therefore, experience fewer conflicts and tensions. Their energy and focus will be on their relationships each with the children and not their relationships as the parents. They will, therefore, be able to live a better life </w:t>
      </w:r>
      <w:r>
        <w:t>than that which they had lived before divorcing and while divorced. Co-parenting relationships also help children learn leadership and organizational skills which they need to navigate the future world.</w:t>
      </w:r>
    </w:p>
    <w:p w:rsidR="00856726" w:rsidRDefault="004B6471" w:rsidP="00DB3224">
      <w:pPr>
        <w:spacing w:before="240" w:after="240"/>
        <w:ind w:firstLine="720"/>
      </w:pPr>
      <w:r>
        <w:t>Co-parenting gives the parents an equal chance to tak</w:t>
      </w:r>
      <w:r>
        <w:t xml:space="preserve">e part in a child's life. This gives a parent satisfaction especially when the plans they have for their children come true. Each of the </w:t>
      </w:r>
      <w:r>
        <w:lastRenderedPageBreak/>
        <w:t>parents in a co-parenting relationship enjoys this satisfaction. Besides the children also enjoy having two adults carr</w:t>
      </w:r>
      <w:r>
        <w:t>y out different interventions in their lives and upbringings. All the parties therefore involved in a co-parenting relationship feel satisfied as opposed to a scenario where divorce would deny one parent a chance in their child's life. Divorce and single p</w:t>
      </w:r>
      <w:r>
        <w:t>arenthood would also deny a child the chance to enjoy love and care from two different parents. No party loses in a co-parenting relationship.</w:t>
      </w:r>
    </w:p>
    <w:p w:rsidR="00856726" w:rsidRDefault="004B6471" w:rsidP="00DB3224">
      <w:pPr>
        <w:spacing w:before="240" w:after="240"/>
        <w:ind w:firstLine="720"/>
      </w:pPr>
      <w:r>
        <w:t xml:space="preserve">Co-parenting helps shape a child's relationship both with the parents, with other children and friends at school </w:t>
      </w:r>
      <w:r>
        <w:t>and good relationships with all the society members as well. Good relationships are the basis of development in any society (Education et al 860). Social vices like violence and robbery are eradicated when people leave respecting each other mutuality is en</w:t>
      </w:r>
      <w:r>
        <w:t>couraged and thus social development is encouraged. The co-parenting aspect of life also makes both parents feel that they are part of a family which is the basic foundation of any society. This feeling encourages parents to become responsible and proud me</w:t>
      </w:r>
      <w:r>
        <w:t>mbers of society. It gives confidence to the children knowing they are loved and cared for.</w:t>
      </w:r>
    </w:p>
    <w:p w:rsidR="00856726" w:rsidRDefault="004B6471" w:rsidP="00DB3224">
      <w:pPr>
        <w:spacing w:before="240" w:after="240"/>
        <w:ind w:firstLine="720"/>
      </w:pPr>
      <w:r>
        <w:t>Co-parenting also gives children a chance to learn how to best resolve conflicts effectively. Since some children in co-parenting relationships have their parents d</w:t>
      </w:r>
      <w:r>
        <w:t>ivorced, the fact that the parents can lay aside their differences and cooperate for the children teaches them important lessons in conflict management and resolution. Children are also able to observe and learn the virtues of forgiveness and mediation. Co</w:t>
      </w:r>
      <w:r>
        <w:t>-parenting gives people a platform to negotiate from neutral grounds without personal interests and competition being involved. This is important for a growing child as they get to understand that life is not always about competition but reasoning.</w:t>
      </w:r>
    </w:p>
    <w:p w:rsidR="00856726" w:rsidRDefault="004B6471" w:rsidP="00DB3224">
      <w:pPr>
        <w:spacing w:before="240" w:after="240"/>
        <w:ind w:firstLine="720"/>
      </w:pPr>
      <w:r>
        <w:rPr>
          <w:b/>
          <w:bCs/>
        </w:rPr>
        <w:lastRenderedPageBreak/>
        <w:t>Conclus</w:t>
      </w:r>
      <w:r>
        <w:rPr>
          <w:b/>
          <w:bCs/>
        </w:rPr>
        <w:t>ion</w:t>
      </w:r>
    </w:p>
    <w:p w:rsidR="00856726" w:rsidRDefault="004B6471" w:rsidP="00DB3224">
      <w:pPr>
        <w:spacing w:before="240" w:after="240"/>
        <w:ind w:firstLine="720"/>
      </w:pPr>
      <w:r>
        <w:t xml:space="preserve">Co-parenting is an important aspect to both the children, the parents, the teachers and the society at large. It gives parents an opportunity to instill moral and necessary societal value to the lives of children for a better future. It helps the </w:t>
      </w:r>
      <w:r>
        <w:t xml:space="preserve">children learn how to live their future lives as responsible adults knowing how to handle different life situations and challenges. However co-parenting limits a parent's mobility. Since both parents agree to be having physical </w:t>
      </w:r>
      <w:proofErr w:type="spellStart"/>
      <w:r>
        <w:t>meetups</w:t>
      </w:r>
      <w:proofErr w:type="spellEnd"/>
      <w:r>
        <w:t xml:space="preserve"> with the children at</w:t>
      </w:r>
      <w:r>
        <w:t xml:space="preserve"> particular times, it limits parents. For example, a parent would be forced to live in the same country where the children are for easy movement.</w:t>
      </w:r>
    </w:p>
    <w:p w:rsidR="00856726" w:rsidRDefault="00DB3224" w:rsidP="00DB3224">
      <w:pPr>
        <w:spacing w:before="240" w:after="240"/>
        <w:ind w:firstLine="720"/>
      </w:pPr>
      <w:r>
        <w:t>According to Aitken, Jane, and Donna (</w:t>
      </w:r>
      <w:r w:rsidR="004B6471">
        <w:t>17</w:t>
      </w:r>
      <w:r>
        <w:t>)</w:t>
      </w:r>
      <w:r w:rsidR="004B6471">
        <w:t>, co-parenting also calls for extra commitment from the two parents. They both mus</w:t>
      </w:r>
      <w:r w:rsidR="004B6471">
        <w:t xml:space="preserve">t work hard for them to satisfy the needs of the children. They must satisfy the children's financial needs, spiritual needs and general needs. The parents especially if they are divorcees, are forced to bury the hatchet as much as one may be hurting from </w:t>
      </w:r>
      <w:r w:rsidR="004B6471">
        <w:t>the divorce. From the above research, it is evident that co-parenting is more beneficial to society than the way it is harmful to the same. It should, therefore, be encouraged especially in cases where parents are divorced or separated. It is a good backgr</w:t>
      </w:r>
      <w:r w:rsidR="004B6471">
        <w:t>ound for the upbringing of children with desirable societal morals.</w:t>
      </w:r>
    </w:p>
    <w:p w:rsidR="00DB3224" w:rsidRDefault="00DB3224">
      <w:pPr>
        <w:spacing w:before="240" w:after="240"/>
        <w:rPr>
          <w:b/>
          <w:bCs/>
        </w:rPr>
      </w:pPr>
    </w:p>
    <w:p w:rsidR="00DB3224" w:rsidRDefault="00DB3224">
      <w:pPr>
        <w:spacing w:before="240" w:after="240"/>
        <w:rPr>
          <w:b/>
          <w:bCs/>
        </w:rPr>
      </w:pPr>
    </w:p>
    <w:p w:rsidR="00DB3224" w:rsidRDefault="00DB3224">
      <w:pPr>
        <w:spacing w:before="240" w:after="240"/>
        <w:rPr>
          <w:b/>
          <w:bCs/>
        </w:rPr>
      </w:pPr>
    </w:p>
    <w:p w:rsidR="00D27786" w:rsidRDefault="00D27786">
      <w:pPr>
        <w:spacing w:before="240" w:after="240"/>
        <w:rPr>
          <w:b/>
          <w:bCs/>
        </w:rPr>
      </w:pPr>
    </w:p>
    <w:p w:rsidR="00856726" w:rsidRPr="00DB3224" w:rsidRDefault="004B6471" w:rsidP="00DB3224">
      <w:pPr>
        <w:spacing w:before="240" w:after="240"/>
        <w:jc w:val="center"/>
      </w:pPr>
      <w:r w:rsidRPr="00DB3224">
        <w:rPr>
          <w:bCs/>
        </w:rPr>
        <w:lastRenderedPageBreak/>
        <w:t xml:space="preserve">Works </w:t>
      </w:r>
      <w:r w:rsidR="00DB3224" w:rsidRPr="00DB3224">
        <w:rPr>
          <w:bCs/>
        </w:rPr>
        <w:t>Cited</w:t>
      </w:r>
    </w:p>
    <w:p w:rsidR="00DB3224" w:rsidRDefault="00DB3224" w:rsidP="00DB3224">
      <w:pPr>
        <w:ind w:left="720" w:hanging="720"/>
      </w:pPr>
      <w:r>
        <w:t>Aitken, Jane, and Donna Cooper. "Parenting Coordination." (2019).</w:t>
      </w:r>
    </w:p>
    <w:p w:rsidR="00DB3224" w:rsidRDefault="00DB3224" w:rsidP="00DB3224">
      <w:pPr>
        <w:ind w:left="720" w:hanging="720"/>
      </w:pPr>
      <w:r>
        <w:t xml:space="preserve">Education </w:t>
      </w:r>
      <w:proofErr w:type="spellStart"/>
      <w:r>
        <w:t>Jr</w:t>
      </w:r>
      <w:proofErr w:type="spellEnd"/>
      <w:r>
        <w:t xml:space="preserve">, Frank L. Mitchell, and MD Trauma Center. "Adam M. </w:t>
      </w:r>
      <w:proofErr w:type="spellStart"/>
      <w:r>
        <w:t>Galovan</w:t>
      </w:r>
      <w:proofErr w:type="spellEnd"/>
      <w:r>
        <w:t xml:space="preserve">, Ph. D." </w:t>
      </w:r>
      <w:r>
        <w:rPr>
          <w:i/>
          <w:iCs/>
        </w:rPr>
        <w:t>Family Process</w:t>
      </w:r>
      <w:r>
        <w:t xml:space="preserve"> 56 (2018): 852-868. </w:t>
      </w:r>
    </w:p>
    <w:p w:rsidR="00DB3224" w:rsidRDefault="00DB3224" w:rsidP="00DB3224">
      <w:pPr>
        <w:ind w:left="720" w:hanging="720"/>
      </w:pPr>
      <w:r>
        <w:t>Gable, Sara, and Elizabeth Sharp. "Parenting: Success requires a team effort." (2016).</w:t>
      </w:r>
    </w:p>
    <w:p w:rsidR="00DB3224" w:rsidRDefault="00DB3224" w:rsidP="00DB3224">
      <w:pPr>
        <w:ind w:left="720" w:hanging="720"/>
      </w:pPr>
      <w:proofErr w:type="spellStart"/>
      <w:r>
        <w:t>Pla</w:t>
      </w:r>
      <w:proofErr w:type="spellEnd"/>
      <w:r>
        <w:t xml:space="preserve">‐Barber, José, Cristina </w:t>
      </w:r>
      <w:proofErr w:type="spellStart"/>
      <w:r>
        <w:t>Villar</w:t>
      </w:r>
      <w:proofErr w:type="spellEnd"/>
      <w:r>
        <w:t xml:space="preserve">, and </w:t>
      </w:r>
      <w:proofErr w:type="spellStart"/>
      <w:r>
        <w:t>Anoop</w:t>
      </w:r>
      <w:proofErr w:type="spellEnd"/>
      <w:r>
        <w:t xml:space="preserve"> </w:t>
      </w:r>
      <w:proofErr w:type="spellStart"/>
      <w:r>
        <w:t>Madhok</w:t>
      </w:r>
      <w:proofErr w:type="spellEnd"/>
      <w:r>
        <w:t xml:space="preserve">. "Co‐parenting through subsidiaries: A model of value creation in the multinational firm." </w:t>
      </w:r>
      <w:r>
        <w:rPr>
          <w:i/>
          <w:iCs/>
        </w:rPr>
        <w:t>Global Strategy Journal</w:t>
      </w:r>
      <w:r>
        <w:t xml:space="preserve"> 8.4 (2018): 536-562.</w:t>
      </w:r>
    </w:p>
    <w:p w:rsidR="00856726" w:rsidRDefault="00856726"/>
    <w:sectPr w:rsidR="00856726">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6471" w:rsidRDefault="004B6471" w:rsidP="005070AC">
      <w:pPr>
        <w:spacing w:line="240" w:lineRule="auto"/>
      </w:pPr>
      <w:r>
        <w:separator/>
      </w:r>
    </w:p>
  </w:endnote>
  <w:endnote w:type="continuationSeparator" w:id="0">
    <w:p w:rsidR="004B6471" w:rsidRDefault="004B6471" w:rsidP="005070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6471" w:rsidRDefault="004B6471" w:rsidP="005070AC">
      <w:pPr>
        <w:spacing w:line="240" w:lineRule="auto"/>
      </w:pPr>
      <w:r>
        <w:separator/>
      </w:r>
    </w:p>
  </w:footnote>
  <w:footnote w:type="continuationSeparator" w:id="0">
    <w:p w:rsidR="004B6471" w:rsidRDefault="004B6471" w:rsidP="005070A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0AC" w:rsidRDefault="005070AC">
    <w:pPr>
      <w:pStyle w:val="Header"/>
      <w:jc w:val="right"/>
    </w:pPr>
    <w:r>
      <w:t xml:space="preserve">Surname </w:t>
    </w:r>
    <w:sdt>
      <w:sdtPr>
        <w:id w:val="-20532172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14E99">
          <w:rPr>
            <w:noProof/>
          </w:rPr>
          <w:t>7</w:t>
        </w:r>
        <w:r>
          <w:rPr>
            <w:noProof/>
          </w:rPr>
          <w:fldChar w:fldCharType="end"/>
        </w:r>
      </w:sdtContent>
    </w:sdt>
  </w:p>
  <w:p w:rsidR="005070AC" w:rsidRDefault="005070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726"/>
    <w:rsid w:val="00103BF0"/>
    <w:rsid w:val="00314E99"/>
    <w:rsid w:val="004B6471"/>
    <w:rsid w:val="005070AC"/>
    <w:rsid w:val="007D1801"/>
    <w:rsid w:val="00856726"/>
    <w:rsid w:val="00C00B6F"/>
    <w:rsid w:val="00D27786"/>
    <w:rsid w:val="00DB3224"/>
    <w:rsid w:val="00E96FB5"/>
    <w:rsid w:val="00EC1138"/>
    <w:rsid w:val="00FB7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C0E066-5D21-4C96-9957-A61DA8267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70AC"/>
    <w:pPr>
      <w:tabs>
        <w:tab w:val="center" w:pos="4680"/>
        <w:tab w:val="right" w:pos="9360"/>
      </w:tabs>
    </w:pPr>
  </w:style>
  <w:style w:type="character" w:customStyle="1" w:styleId="HeaderChar">
    <w:name w:val="Header Char"/>
    <w:basedOn w:val="DefaultParagraphFont"/>
    <w:link w:val="Header"/>
    <w:uiPriority w:val="99"/>
    <w:rsid w:val="005070AC"/>
    <w:rPr>
      <w:sz w:val="24"/>
      <w:szCs w:val="24"/>
    </w:rPr>
  </w:style>
  <w:style w:type="paragraph" w:styleId="Footer">
    <w:name w:val="footer"/>
    <w:basedOn w:val="Normal"/>
    <w:link w:val="FooterChar"/>
    <w:uiPriority w:val="99"/>
    <w:unhideWhenUsed/>
    <w:rsid w:val="005070AC"/>
    <w:pPr>
      <w:tabs>
        <w:tab w:val="center" w:pos="4680"/>
        <w:tab w:val="right" w:pos="9360"/>
      </w:tabs>
    </w:pPr>
  </w:style>
  <w:style w:type="character" w:customStyle="1" w:styleId="FooterChar">
    <w:name w:val="Footer Char"/>
    <w:basedOn w:val="DefaultParagraphFont"/>
    <w:link w:val="Footer"/>
    <w:uiPriority w:val="99"/>
    <w:rsid w:val="005070A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8</Pages>
  <Words>1866</Words>
  <Characters>10638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cp:lastModifiedBy>
  <cp:revision>12</cp:revision>
  <dcterms:created xsi:type="dcterms:W3CDTF">2019-08-07T19:04:00Z</dcterms:created>
  <dcterms:modified xsi:type="dcterms:W3CDTF">2019-08-07T19:50:00Z</dcterms:modified>
</cp:coreProperties>
</file>