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7F8" w:rsidRPr="007A0629" w:rsidRDefault="006F1559" w:rsidP="007A0629">
      <w:pPr>
        <w:spacing w:after="240" w:line="480" w:lineRule="auto"/>
        <w:ind w:firstLine="720"/>
      </w:pPr>
      <w:r w:rsidRPr="007A0629">
        <w:t>According to Christianity, God is a supreme being who created everything and all creatures. God knows everything and what the future holds. According to Einstein, time is absolute, and the past, present, and future exist. Einstein argues that time is relative and varies from observers and their speed in the space. Therefore, according to him, the past, present, and future can vary between individuals depending on their space speed. However, God may kn</w:t>
      </w:r>
      <w:r w:rsidR="007A0629" w:rsidRPr="007A0629">
        <w:t>ow how future events will occur before time.</w:t>
      </w:r>
    </w:p>
    <w:p w:rsidR="00D417F8" w:rsidRPr="007A0629" w:rsidRDefault="006F1559" w:rsidP="007A0629">
      <w:pPr>
        <w:spacing w:before="240" w:after="240" w:line="480" w:lineRule="auto"/>
        <w:ind w:firstLine="720"/>
      </w:pPr>
      <w:r w:rsidRPr="007A0629">
        <w:t>For instance, Einstein states that the past, present, and future are real; God knows our every action even before we decide to take it. The above ability gives God the ability to understand what the future holds since he understands and knows our actions even before we take them.</w:t>
      </w:r>
      <w:r w:rsidR="007A0629" w:rsidRPr="007A0629">
        <w:t xml:space="preserve"> </w:t>
      </w:r>
      <w:r w:rsidRPr="007A0629">
        <w:t>Christians believe that God existed from the beginning. Him being a spirit, forces of nature do not control his actions.</w:t>
      </w:r>
      <w:r w:rsidR="00E53987">
        <w:t xml:space="preserve"> Overall, God is omnipresent and we ought to abide by his supreme</w:t>
      </w:r>
      <w:bookmarkStart w:id="0" w:name="_GoBack"/>
      <w:bookmarkEnd w:id="0"/>
      <w:r w:rsidR="00E53987">
        <w:t xml:space="preserve"> laws. .</w:t>
      </w:r>
    </w:p>
    <w:sectPr w:rsidR="00D417F8" w:rsidRPr="007A0629">
      <w:pgSz w:w="12240" w:h="15840"/>
      <w:pgMar w:top="1440" w:right="1440" w:bottom="1440" w:left="144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7F8"/>
    <w:rsid w:val="006F1559"/>
    <w:rsid w:val="007A0629"/>
    <w:rsid w:val="00D417F8"/>
    <w:rsid w:val="00E53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4B61A2-24C5-44FB-A6C4-1B731EA97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dc:creator>
  <cp:lastModifiedBy>HP</cp:lastModifiedBy>
  <cp:revision>2</cp:revision>
  <dcterms:created xsi:type="dcterms:W3CDTF">2020-09-17T21:27:00Z</dcterms:created>
  <dcterms:modified xsi:type="dcterms:W3CDTF">2020-09-17T21:27:00Z</dcterms:modified>
</cp:coreProperties>
</file>