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7600" w:rsidRDefault="000A7600" w:rsidP="00C2294F">
      <w:pPr>
        <w:spacing w:after="240" w:line="480" w:lineRule="auto"/>
      </w:pPr>
    </w:p>
    <w:p w:rsidR="00CA4DD4" w:rsidRDefault="00CA4DD4" w:rsidP="00C2294F">
      <w:pPr>
        <w:spacing w:after="240" w:line="480" w:lineRule="auto"/>
      </w:pPr>
    </w:p>
    <w:p w:rsidR="00CA4DD4" w:rsidRDefault="00CA4DD4" w:rsidP="00C2294F">
      <w:pPr>
        <w:spacing w:after="240" w:line="480" w:lineRule="auto"/>
      </w:pPr>
    </w:p>
    <w:p w:rsidR="00CA4DD4" w:rsidRDefault="00CA4DD4" w:rsidP="00C2294F">
      <w:pPr>
        <w:spacing w:after="240" w:line="480" w:lineRule="auto"/>
      </w:pPr>
    </w:p>
    <w:p w:rsidR="00CA4DD4" w:rsidRDefault="00CA4DD4" w:rsidP="00C2294F">
      <w:pPr>
        <w:spacing w:after="240" w:line="480" w:lineRule="auto"/>
      </w:pPr>
    </w:p>
    <w:p w:rsidR="00CA4DD4" w:rsidRDefault="00CA4DD4" w:rsidP="00C2294F">
      <w:pPr>
        <w:spacing w:after="240" w:line="480" w:lineRule="auto"/>
      </w:pPr>
    </w:p>
    <w:p w:rsidR="00CA4DD4" w:rsidRDefault="00277094" w:rsidP="00C2294F">
      <w:pPr>
        <w:spacing w:after="240" w:line="480" w:lineRule="auto"/>
        <w:jc w:val="center"/>
      </w:pPr>
      <w:r>
        <w:t xml:space="preserve">Training and </w:t>
      </w:r>
      <w:bookmarkStart w:id="0" w:name="_GoBack"/>
      <w:bookmarkEnd w:id="0"/>
      <w:r>
        <w:t xml:space="preserve">Development Plan </w:t>
      </w:r>
    </w:p>
    <w:p w:rsidR="00CA4DD4" w:rsidRDefault="00277094" w:rsidP="00C2294F">
      <w:pPr>
        <w:spacing w:after="240" w:line="480" w:lineRule="auto"/>
        <w:jc w:val="center"/>
      </w:pPr>
      <w:r>
        <w:t xml:space="preserve"> Student’s Name </w:t>
      </w:r>
    </w:p>
    <w:p w:rsidR="00CA4DD4" w:rsidRDefault="00277094" w:rsidP="00C2294F">
      <w:pPr>
        <w:spacing w:after="240" w:line="480" w:lineRule="auto"/>
        <w:jc w:val="center"/>
      </w:pPr>
      <w:r>
        <w:t xml:space="preserve">Institution </w:t>
      </w:r>
    </w:p>
    <w:p w:rsidR="00CA4DD4" w:rsidRDefault="00277094" w:rsidP="00C2294F">
      <w:pPr>
        <w:spacing w:after="240" w:line="480" w:lineRule="auto"/>
        <w:jc w:val="center"/>
      </w:pPr>
      <w:r>
        <w:t xml:space="preserve">Course </w:t>
      </w:r>
    </w:p>
    <w:p w:rsidR="00CA4DD4" w:rsidRDefault="00277094" w:rsidP="00C2294F">
      <w:pPr>
        <w:spacing w:after="240" w:line="480" w:lineRule="auto"/>
        <w:jc w:val="center"/>
      </w:pPr>
      <w:r>
        <w:br/>
        <w:t xml:space="preserve">Date </w:t>
      </w:r>
    </w:p>
    <w:p w:rsidR="00CA4DD4" w:rsidRDefault="00277094" w:rsidP="00C2294F">
      <w:pPr>
        <w:spacing w:line="480" w:lineRule="auto"/>
      </w:pPr>
      <w:r>
        <w:br w:type="page"/>
      </w:r>
    </w:p>
    <w:p w:rsidR="00CA4DD4" w:rsidRPr="00C2294F" w:rsidRDefault="00277094" w:rsidP="00C2294F">
      <w:pPr>
        <w:spacing w:after="240" w:line="480" w:lineRule="auto"/>
        <w:jc w:val="center"/>
        <w:rPr>
          <w:b/>
        </w:rPr>
      </w:pPr>
      <w:r w:rsidRPr="00C2294F">
        <w:rPr>
          <w:b/>
        </w:rPr>
        <w:lastRenderedPageBreak/>
        <w:t xml:space="preserve">Training Development Plan </w:t>
      </w:r>
    </w:p>
    <w:p w:rsidR="00CA4DD4" w:rsidRDefault="00277094" w:rsidP="00C2294F">
      <w:pPr>
        <w:spacing w:after="240" w:line="480" w:lineRule="auto"/>
      </w:pPr>
      <w:r>
        <w:t xml:space="preserve"> </w:t>
      </w:r>
      <w:r w:rsidR="00A35288">
        <w:tab/>
      </w:r>
      <w:r>
        <w:t xml:space="preserve">Evidenced-based training is an outline that uses available information and data to make </w:t>
      </w:r>
      <w:r w:rsidR="00A35288">
        <w:t>decisions (</w:t>
      </w:r>
      <w:r w:rsidR="00A35288" w:rsidRPr="00A35288">
        <w:t>Convergence Training</w:t>
      </w:r>
      <w:r w:rsidR="00A35288">
        <w:t>)</w:t>
      </w:r>
      <w:r>
        <w:t xml:space="preserve">. The plan ensures that it tackles the precise situation </w:t>
      </w:r>
      <w:r w:rsidR="00910BE4">
        <w:t>and the requirement of people in a particular area. To effect a development plan, a hypothetical situation is developed, and we will look at the eight-step set up of an evidence-based program. Assuming that a particular company A has a problem with the employee'</w:t>
      </w:r>
      <w:r w:rsidR="002E6520">
        <w:t>s productivity. Its management will be concerned with finding the root cause of the issue and the ways of eradicating the same.</w:t>
      </w:r>
    </w:p>
    <w:p w:rsidR="00F25590" w:rsidRDefault="00277094" w:rsidP="00C2294F">
      <w:pPr>
        <w:spacing w:after="240" w:line="480" w:lineRule="auto"/>
      </w:pPr>
      <w:r>
        <w:t xml:space="preserve"> </w:t>
      </w:r>
      <w:r w:rsidR="00A35288">
        <w:tab/>
      </w:r>
      <w:r>
        <w:t>Assessment is the primary step. It entails establishing the cau</w:t>
      </w:r>
      <w:r>
        <w:t>se of the performance decline and determining whether training is the ideal idea to solve the problem. If it is agreed that the company needs to train its employees, research for the training is conducted.  The company revisits its goals to see whether the</w:t>
      </w:r>
      <w:r>
        <w:t xml:space="preserve">y align with </w:t>
      </w:r>
      <w:r w:rsidR="00A35288">
        <w:t>practice (</w:t>
      </w:r>
      <w:r w:rsidR="00A35288" w:rsidRPr="00A35288">
        <w:t>Convergence Training</w:t>
      </w:r>
      <w:r w:rsidR="00A35288">
        <w:t>)</w:t>
      </w:r>
      <w:r>
        <w:t>. However, they can make use of the following procedures; they identify a clear goal of the company that is in line with the proposed training program; they determine the duties performed by the workers to achiev</w:t>
      </w:r>
      <w:r>
        <w:t xml:space="preserve">e the goals of the company. </w:t>
      </w:r>
      <w:r w:rsidR="00C652E8">
        <w:t xml:space="preserve">Also, they should determine the training program that is effective and enhances workers' performance, and lastly, they should identify workers learning characteristics that should be effective for the training program.  </w:t>
      </w:r>
      <w:r>
        <w:t xml:space="preserve">     </w:t>
      </w:r>
    </w:p>
    <w:p w:rsidR="00816593" w:rsidRDefault="00277094" w:rsidP="00263A1B">
      <w:pPr>
        <w:spacing w:after="240" w:line="480" w:lineRule="auto"/>
        <w:ind w:firstLine="720"/>
      </w:pPr>
      <w:r>
        <w:t>Th</w:t>
      </w:r>
      <w:r>
        <w:t>e second step is keeping adult learning tenets on the focus.</w:t>
      </w:r>
      <w:r w:rsidR="00263A1B">
        <w:t xml:space="preserve"> This is because workers to be trained adults, and in most cases, they have particular behaviors to enhance their training skills to be effective. Hence, inquiring from workers</w:t>
      </w:r>
      <w:r>
        <w:t xml:space="preserve"> who assumed to be a</w:t>
      </w:r>
      <w:r>
        <w:t>dults keep</w:t>
      </w:r>
      <w:r w:rsidR="00263A1B">
        <w:t>s</w:t>
      </w:r>
      <w:r>
        <w:t xml:space="preserve"> the focus on the training to make it useful.</w:t>
      </w:r>
    </w:p>
    <w:p w:rsidR="00AC105D" w:rsidRDefault="00277094" w:rsidP="00C2294F">
      <w:pPr>
        <w:spacing w:after="240" w:line="480" w:lineRule="auto"/>
      </w:pPr>
      <w:r>
        <w:t xml:space="preserve"> </w:t>
      </w:r>
      <w:r w:rsidR="00A35288">
        <w:tab/>
      </w:r>
      <w:r>
        <w:t>Thirdly, bring up learning goals. The training is expected to teach skills, knowledge, and attitudes to the employees, and this should be the main focus. These goals are what is expected at the end</w:t>
      </w:r>
      <w:r>
        <w:t xml:space="preserve"> of the training, and without having goals, then training will lose its focus.  </w:t>
      </w:r>
    </w:p>
    <w:p w:rsidR="00816593" w:rsidRDefault="00277094" w:rsidP="00C2294F">
      <w:pPr>
        <w:spacing w:after="240" w:line="480" w:lineRule="auto"/>
      </w:pPr>
      <w:r>
        <w:tab/>
      </w:r>
      <w:r w:rsidR="00DC71DA">
        <w:t>Outline the training resources. It is the fourth step, which entails assembling all materials needed to effect the training.</w:t>
      </w:r>
      <w:r w:rsidR="00AC105D">
        <w:t xml:space="preserve"> However, these materials should be relative to the objectives of training while also placing more focus on adults learning tenets. Additionally, the resource should be both theoretical and practical for effectiveness.  </w:t>
      </w:r>
      <w:r w:rsidR="00DC71DA">
        <w:t xml:space="preserve">  </w:t>
      </w:r>
    </w:p>
    <w:p w:rsidR="00816593" w:rsidRDefault="00277094" w:rsidP="00A35288">
      <w:pPr>
        <w:spacing w:after="240" w:line="480" w:lineRule="auto"/>
        <w:ind w:firstLine="720"/>
      </w:pPr>
      <w:r>
        <w:t>Improvise your training m</w:t>
      </w:r>
      <w:r w:rsidR="00AC105D">
        <w:t>aterials</w:t>
      </w:r>
      <w:r>
        <w:t>. It meant to ensure the whole process is economic</w:t>
      </w:r>
      <w:r>
        <w:t>ally</w:t>
      </w:r>
      <w:r w:rsidR="00AC105D">
        <w:t xml:space="preserve"> viable. Implement the training after preparing a variety of training materials that aim at the company's goals.  </w:t>
      </w:r>
    </w:p>
    <w:p w:rsidR="00816593" w:rsidRDefault="00277094" w:rsidP="003D09C4">
      <w:pPr>
        <w:spacing w:after="240" w:line="480" w:lineRule="auto"/>
        <w:ind w:firstLine="720"/>
      </w:pPr>
      <w:r>
        <w:t>Implement training and learning. It is the appropriate stage of looking at the learning management system.</w:t>
      </w:r>
      <w:r w:rsidR="003D09C4">
        <w:t xml:space="preserve"> In this step, it requires closed supervision by attending the training; also, at this particular time, workers should be given enough time to work on their plans as well as focusing on training. </w:t>
      </w:r>
      <w:r>
        <w:t>It assists in ensuring that the objectives are attained as per the forecast.</w:t>
      </w:r>
    </w:p>
    <w:p w:rsidR="00816593" w:rsidRDefault="00277094" w:rsidP="00A35288">
      <w:pPr>
        <w:spacing w:after="240" w:line="480" w:lineRule="auto"/>
        <w:ind w:firstLine="720"/>
      </w:pPr>
      <w:r>
        <w:t>Evaluate the t</w:t>
      </w:r>
      <w:r>
        <w:t xml:space="preserve">raining; this is the seventh step. It entails getting feedback from the trainees and the trainers, and </w:t>
      </w:r>
      <w:r w:rsidR="00A35288">
        <w:t>it</w:t>
      </w:r>
      <w:r>
        <w:t xml:space="preserve"> is meant to check the progress of the practice.</w:t>
      </w:r>
      <w:r w:rsidR="003D09C4">
        <w:t xml:space="preserve"> It can be done through the following; identifying how workers react towards the training program, workers' actual learning, workers' behaviors, especially after training and the quantifiable results if the goals have been met accordingly.  </w:t>
      </w:r>
    </w:p>
    <w:p w:rsidR="00C2294F" w:rsidRDefault="00277094" w:rsidP="00A35288">
      <w:pPr>
        <w:spacing w:after="240" w:line="480" w:lineRule="auto"/>
        <w:ind w:firstLine="720"/>
      </w:pPr>
      <w:r>
        <w:t xml:space="preserve">The last step is known as rinse lather and repeat any level when it is necessary. It entails checking all the above </w:t>
      </w:r>
      <w:r>
        <w:t>steps and evaluate them. It also encourages Improvements in any stage of the training underperformed.</w:t>
      </w:r>
    </w:p>
    <w:p w:rsidR="00C2294F" w:rsidRDefault="00277094">
      <w:r>
        <w:br w:type="page"/>
      </w:r>
    </w:p>
    <w:p w:rsidR="00C2294F" w:rsidRDefault="00277094" w:rsidP="00A35288">
      <w:pPr>
        <w:spacing w:after="240" w:line="480" w:lineRule="auto"/>
        <w:jc w:val="center"/>
      </w:pPr>
      <w:r>
        <w:t>Reference</w:t>
      </w:r>
    </w:p>
    <w:p w:rsidR="00C2294F" w:rsidRPr="00A35288" w:rsidRDefault="00277094" w:rsidP="00A35288">
      <w:pPr>
        <w:spacing w:after="240" w:line="480" w:lineRule="auto"/>
        <w:ind w:left="720" w:hanging="720"/>
      </w:pPr>
      <w:r w:rsidRPr="00A35288">
        <w:t xml:space="preserve">Convergence Training (nd). An online Journal on Evidence-based Training. Recovered from </w:t>
      </w:r>
      <w:hyperlink r:id="rId6" w:history="1">
        <w:r w:rsidRPr="00A35288">
          <w:rPr>
            <w:rStyle w:val="Hyperlink"/>
            <w:color w:val="auto"/>
            <w:u w:val="none"/>
          </w:rPr>
          <w:t>https://www.convergencetraining.com/blog/how-to-create-an-effective-training-program-8-steps-to-success</w:t>
        </w:r>
      </w:hyperlink>
    </w:p>
    <w:p w:rsidR="002E6520" w:rsidRDefault="00277094" w:rsidP="00C2294F">
      <w:pPr>
        <w:spacing w:after="240" w:line="480" w:lineRule="auto"/>
      </w:pPr>
      <w:r>
        <w:tab/>
        <w:t xml:space="preserve"> </w:t>
      </w:r>
    </w:p>
    <w:p w:rsidR="00910BE4" w:rsidRDefault="00910BE4" w:rsidP="00C2294F">
      <w:pPr>
        <w:spacing w:after="240" w:line="480" w:lineRule="auto"/>
      </w:pPr>
    </w:p>
    <w:p w:rsidR="00910BE4" w:rsidRDefault="00277094" w:rsidP="00C2294F">
      <w:pPr>
        <w:spacing w:after="240" w:line="480" w:lineRule="auto"/>
      </w:pPr>
      <w:r>
        <w:tab/>
      </w:r>
    </w:p>
    <w:p w:rsidR="00CA4DD4" w:rsidRDefault="00CA4DD4" w:rsidP="00C2294F">
      <w:pPr>
        <w:spacing w:after="240" w:line="480" w:lineRule="auto"/>
        <w:jc w:val="center"/>
      </w:pPr>
    </w:p>
    <w:sectPr w:rsidR="00CA4DD4" w:rsidSect="00CA4DD4">
      <w:headerReference w:type="default" r:id="rId7"/>
      <w:headerReference w:type="first" r:id="rId8"/>
      <w:pgSz w:w="12240" w:h="15840"/>
      <w:pgMar w:top="1440" w:right="1440" w:bottom="1440" w:left="1440" w:header="708" w:footer="708" w:gutter="0"/>
      <w:cols w:space="708"/>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77094" w:rsidRDefault="00277094">
      <w:r>
        <w:separator/>
      </w:r>
    </w:p>
  </w:endnote>
  <w:endnote w:type="continuationSeparator" w:id="0">
    <w:p w:rsidR="00277094" w:rsidRDefault="002770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77094" w:rsidRDefault="00277094">
      <w:r>
        <w:separator/>
      </w:r>
    </w:p>
  </w:footnote>
  <w:footnote w:type="continuationSeparator" w:id="0">
    <w:p w:rsidR="00277094" w:rsidRDefault="0027709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4DD4" w:rsidRDefault="00CA4DD4" w:rsidP="00CA4DD4">
    <w:pPr>
      <w:pStyle w:val="Header"/>
      <w:tabs>
        <w:tab w:val="clear" w:pos="4680"/>
        <w:tab w:val="clear" w:pos="9360"/>
        <w:tab w:val="left" w:pos="1515"/>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4DD4" w:rsidRDefault="00277094">
    <w:pPr>
      <w:pStyle w:val="Header"/>
    </w:pPr>
    <w:r>
      <w:t xml:space="preserve">Running head: TRAINING AND DEVELOPMENT PLAN </w:t>
    </w:r>
    <w:r>
      <w:tab/>
    </w:r>
    <w:r>
      <w:fldChar w:fldCharType="begin"/>
    </w:r>
    <w:r>
      <w:instrText xml:space="preserve"> PAGE   \* MERGEFORMAT </w:instrText>
    </w:r>
    <w:r>
      <w:fldChar w:fldCharType="separate"/>
    </w:r>
    <w:r>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7600"/>
    <w:rsid w:val="000A7600"/>
    <w:rsid w:val="000D6950"/>
    <w:rsid w:val="00180B14"/>
    <w:rsid w:val="00263A1B"/>
    <w:rsid w:val="00277094"/>
    <w:rsid w:val="002E6520"/>
    <w:rsid w:val="003D09C4"/>
    <w:rsid w:val="00816593"/>
    <w:rsid w:val="00910BE4"/>
    <w:rsid w:val="00A35288"/>
    <w:rsid w:val="00AC105D"/>
    <w:rsid w:val="00B63EE3"/>
    <w:rsid w:val="00C2294F"/>
    <w:rsid w:val="00C652E8"/>
    <w:rsid w:val="00CA4DD4"/>
    <w:rsid w:val="00DC71DA"/>
    <w:rsid w:val="00DC7CB8"/>
    <w:rsid w:val="00F255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A6A727F-90F1-475E-95A9-9DDBB71AD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4DD4"/>
    <w:pPr>
      <w:tabs>
        <w:tab w:val="center" w:pos="4680"/>
        <w:tab w:val="right" w:pos="9360"/>
      </w:tabs>
    </w:pPr>
  </w:style>
  <w:style w:type="character" w:customStyle="1" w:styleId="HeaderChar">
    <w:name w:val="Header Char"/>
    <w:basedOn w:val="DefaultParagraphFont"/>
    <w:link w:val="Header"/>
    <w:uiPriority w:val="99"/>
    <w:rsid w:val="00CA4DD4"/>
    <w:rPr>
      <w:sz w:val="24"/>
      <w:szCs w:val="24"/>
    </w:rPr>
  </w:style>
  <w:style w:type="paragraph" w:styleId="Footer">
    <w:name w:val="footer"/>
    <w:basedOn w:val="Normal"/>
    <w:link w:val="FooterChar"/>
    <w:uiPriority w:val="99"/>
    <w:unhideWhenUsed/>
    <w:rsid w:val="00CA4DD4"/>
    <w:pPr>
      <w:tabs>
        <w:tab w:val="center" w:pos="4680"/>
        <w:tab w:val="right" w:pos="9360"/>
      </w:tabs>
    </w:pPr>
  </w:style>
  <w:style w:type="character" w:customStyle="1" w:styleId="FooterChar">
    <w:name w:val="Footer Char"/>
    <w:basedOn w:val="DefaultParagraphFont"/>
    <w:link w:val="Footer"/>
    <w:uiPriority w:val="99"/>
    <w:rsid w:val="00CA4DD4"/>
    <w:rPr>
      <w:sz w:val="24"/>
      <w:szCs w:val="24"/>
    </w:rPr>
  </w:style>
  <w:style w:type="character" w:styleId="Hyperlink">
    <w:name w:val="Hyperlink"/>
    <w:basedOn w:val="DefaultParagraphFont"/>
    <w:uiPriority w:val="99"/>
    <w:semiHidden/>
    <w:unhideWhenUsed/>
    <w:rsid w:val="00C2294F"/>
    <w:rPr>
      <w:color w:val="0000FF"/>
      <w:u w:val="single"/>
    </w:rPr>
  </w:style>
  <w:style w:type="character" w:styleId="FollowedHyperlink">
    <w:name w:val="FollowedHyperlink"/>
    <w:basedOn w:val="DefaultParagraphFont"/>
    <w:uiPriority w:val="99"/>
    <w:semiHidden/>
    <w:unhideWhenUsed/>
    <w:rsid w:val="00F2559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onvergencetraining.com/blog/how-to-create-an-effective-training-program-8-steps-to-succes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595</Words>
  <Characters>3398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dalmas</dc:creator>
  <cp:lastModifiedBy>m</cp:lastModifiedBy>
  <cp:revision>2</cp:revision>
  <dcterms:created xsi:type="dcterms:W3CDTF">2020-03-21T01:15:00Z</dcterms:created>
  <dcterms:modified xsi:type="dcterms:W3CDTF">2020-03-21T01:15:00Z</dcterms:modified>
</cp:coreProperties>
</file>