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19D63B" w14:textId="293BC993" w:rsidR="001357F4" w:rsidRDefault="008D64AB">
      <w:pPr>
        <w:pStyle w:val="BodyText"/>
        <w:spacing w:before="2"/>
        <w:rPr>
          <w:rFonts w:ascii="Times New Roman" w:hAnsi="Times New Roman" w:cs="Times New Roman"/>
          <w:sz w:val="24"/>
        </w:rPr>
      </w:pPr>
      <w:r>
        <w:rPr>
          <w:rFonts w:ascii="Times New Roman" w:hAnsi="Times New Roman" w:cs="Times New Roman"/>
          <w:noProof/>
        </w:rPr>
        <mc:AlternateContent>
          <mc:Choice Requires="wps">
            <w:drawing>
              <wp:anchor distT="0" distB="0" distL="114300" distR="114300" simplePos="0" relativeHeight="251651072" behindDoc="0" locked="0" layoutInCell="1" allowOverlap="1" wp14:anchorId="5BA9BD2B" wp14:editId="19CAF42A">
                <wp:simplePos x="0" y="0"/>
                <wp:positionH relativeFrom="page">
                  <wp:posOffset>360045</wp:posOffset>
                </wp:positionH>
                <wp:positionV relativeFrom="page">
                  <wp:posOffset>360045</wp:posOffset>
                </wp:positionV>
                <wp:extent cx="7052310" cy="0"/>
                <wp:effectExtent l="0" t="0" r="0" b="0"/>
                <wp:wrapNone/>
                <wp:docPr id="1" name="Lines 2"/>
                <wp:cNvGraphicFramePr/>
                <a:graphic xmlns:a="http://schemas.openxmlformats.org/drawingml/2006/main">
                  <a:graphicData uri="http://schemas.microsoft.com/office/word/2010/wordprocessingShape">
                    <wps:wsp>
                      <wps:cNvCnPr/>
                      <wps:spPr>
                        <a:xfrm>
                          <a:off x="0" y="0"/>
                          <a:ext cx="7052310" cy="0"/>
                        </a:xfrm>
                        <a:prstGeom prst="line">
                          <a:avLst/>
                        </a:prstGeom>
                        <a:ln w="10795" cap="flat" cmpd="sng">
                          <a:solidFill>
                            <a:srgbClr val="000000"/>
                          </a:solidFill>
                          <a:prstDash val="solid"/>
                          <a:headEnd type="none" w="med" len="med"/>
                          <a:tailEnd type="none" w="med" len="med"/>
                        </a:ln>
                      </wps:spPr>
                      <wps:bodyPr/>
                    </wps:wsp>
                  </a:graphicData>
                </a:graphic>
              </wp:anchor>
            </w:drawing>
          </mc:Choice>
          <mc:Fallback>
            <w:pict>
              <v:line w14:anchorId="1FA2CF85" id="Lines 2" o:spid="_x0000_s1026" style="position:absolute;z-index:251651072;visibility:visible;mso-wrap-style:square;mso-wrap-distance-left:9pt;mso-wrap-distance-top:0;mso-wrap-distance-right:9pt;mso-wrap-distance-bottom:0;mso-position-horizontal:absolute;mso-position-horizontal-relative:page;mso-position-vertical:absolute;mso-position-vertical-relative:page" from="28.35pt,28.35pt" to="583.6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" strokeweight=".85pt">
                <w10:wrap anchorx="page" anchory="page"/>
              </v:line>
            </w:pict>
          </mc:Fallback>
        </mc:AlternateContent>
      </w:r>
      <w:r w:rsidR="0068623A">
        <w:rPr>
          <w:rFonts w:ascii="Times New Roman" w:hAnsi="Times New Roman" w:cs="Times New Roman"/>
          <w:noProof/>
        </w:rPr>
        <mc:AlternateContent>
          <mc:Choice Requires="wps">
            <w:drawing>
              <wp:anchor distT="0" distB="0" distL="114300" distR="114300" simplePos="0" relativeHeight="251656192" behindDoc="1" locked="0" layoutInCell="1" allowOverlap="1" wp14:anchorId="1A05A50F" wp14:editId="68CA0557">
                <wp:simplePos x="0" y="0"/>
                <wp:positionH relativeFrom="page">
                  <wp:posOffset>1111885</wp:posOffset>
                </wp:positionH>
                <wp:positionV relativeFrom="page">
                  <wp:posOffset>5515610</wp:posOffset>
                </wp:positionV>
                <wp:extent cx="6647180" cy="596900"/>
                <wp:effectExtent l="0" t="2067560" r="0" b="2259965"/>
                <wp:wrapNone/>
                <wp:docPr id="17" name="WordAr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647180" cy="5969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3AA5FF2" w14:textId="77777777" w:rsidR="0068623A" w:rsidRDefault="0068623A" w:rsidP="0068623A">
                            <w:pPr>
                              <w:jc w:val="center"/>
                              <w:rPr>
                                <w:color w:val="000000"/>
                                <w:sz w:val="94"/>
                                <w:szCs w:val="94"/>
                                <w14:textFill>
                                  <w14:solidFill>
                                    <w14:srgbClr w14:val="000000">
                                      <w14:alpha w14:val="91000"/>
                                    </w14:srgbClr>
                                  </w14:solidFill>
                                </w14:textFill>
                              </w:rPr>
                            </w:pPr>
                            <w:r>
                              <w:rPr>
                                <w:color w:val="000000"/>
                                <w:sz w:val="94"/>
                                <w:szCs w:val="94"/>
                                <w14:textFill>
                                  <w14:solidFill>
                                    <w14:srgbClr w14:val="000000">
                                      <w14:alpha w14:val="91000"/>
                                    </w14:srgbClr>
                                  </w14:solidFill>
                                </w14:textFill>
                              </w:rPr>
                              <w:t>shared via CourseHero.com</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A05A50F" id="_x0000_t202" coordsize="21600,21600" o:spt="202" path="m,l,21600r21600,l21600,xe">
                <v:stroke joinstyle="miter"/>
                <v:path gradientshapeok="t" o:connecttype="rect"/>
              </v:shapetype>
              <v:shape id="WordArt 3" o:spid="_x0000_s1026" type="#_x0000_t202" style="position:absolute;margin-left:87.55pt;margin-top:434.3pt;width:523.4pt;height:47pt;rotation:-45;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" filled="f" stroked="f">
                <v:stroke joinstyle="round"/>
                <o:lock v:ext="edit" shapetype="t"/>
                <v:textbox style="mso-fit-shape-to-text:t">
                  <w:txbxContent>
                    <w:p w14:paraId="53AA5FF2" w14:textId="77777777" w:rsidR="0068623A" w:rsidRDefault="0068623A" w:rsidP="0068623A">
                      <w:pPr>
                        <w:jc w:val="center"/>
                        <w:rPr>
                          <w:color w:val="000000"/>
                          <w:sz w:val="94"/>
                          <w:szCs w:val="94"/>
                          <w14:textFill>
                            <w14:solidFill>
                              <w14:srgbClr w14:val="000000">
                                <w14:alpha w14:val="91000"/>
                              </w14:srgbClr>
                            </w14:solidFill>
                          </w14:textFill>
                        </w:rPr>
                      </w:pPr>
                      <w:r>
                        <w:rPr>
                          <w:color w:val="000000"/>
                          <w:sz w:val="94"/>
                          <w:szCs w:val="94"/>
                          <w14:textFill>
                            <w14:solidFill>
                              <w14:srgbClr w14:val="000000">
                                <w14:alpha w14:val="91000"/>
                              </w14:srgbClr>
                            </w14:solidFill>
                          </w14:textFill>
                        </w:rPr>
                        <w:t>shared via CourseHero.com</w:t>
                      </w:r>
                    </w:p>
                  </w:txbxContent>
                </v:textbox>
                <w10:wrap anchorx="page" anchory="page"/>
              </v:shape>
            </w:pict>
          </mc:Fallback>
        </mc:AlternateContent>
      </w:r>
    </w:p>
    <w:p w14:paraId="373C7112" w14:textId="77777777" w:rsidR="001357F4" w:rsidRDefault="008D64AB">
      <w:pPr>
        <w:pStyle w:val="BodyText"/>
        <w:spacing w:before="27" w:line="256" w:lineRule="auto"/>
        <w:ind w:left="521" w:right="619"/>
        <w:jc w:val="both"/>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52096" behindDoc="1" locked="0" layoutInCell="1" allowOverlap="1" wp14:anchorId="6599F3F5" wp14:editId="5E30F118">
                <wp:simplePos x="0" y="0"/>
                <wp:positionH relativeFrom="page">
                  <wp:posOffset>840740</wp:posOffset>
                </wp:positionH>
                <wp:positionV relativeFrom="paragraph">
                  <wp:posOffset>6985</wp:posOffset>
                </wp:positionV>
                <wp:extent cx="6372860" cy="5753100"/>
                <wp:effectExtent l="0" t="0" r="8890" b="0"/>
                <wp:wrapNone/>
                <wp:docPr id="2" name="FreeForm 4"/>
                <wp:cNvGraphicFramePr/>
                <a:graphic xmlns:a="http://schemas.openxmlformats.org/drawingml/2006/main">
                  <a:graphicData uri="http://schemas.microsoft.com/office/word/2010/wordprocessingShape">
                    <wps:wsp>
                      <wps:cNvSpPr/>
                      <wps:spPr>
                        <a:xfrm>
                          <a:off x="0" y="0"/>
                          <a:ext cx="6372860" cy="5753100"/>
                        </a:xfrm>
                        <a:custGeom>
                          <a:avLst/>
                          <a:gdLst/>
                          <a:ahLst/>
                          <a:cxnLst/>
                          <a:rect l="0" t="0" r="0" b="0"/>
                          <a:pathLst>
                            <a:path w="10036" h="9060">
                              <a:moveTo>
                                <a:pt x="10036" y="0"/>
                              </a:moveTo>
                              <a:lnTo>
                                <a:pt x="10030" y="0"/>
                              </a:lnTo>
                              <a:lnTo>
                                <a:pt x="10030" y="6746"/>
                              </a:lnTo>
                              <a:lnTo>
                                <a:pt x="10028" y="6749"/>
                              </a:lnTo>
                              <a:lnTo>
                                <a:pt x="10028" y="6746"/>
                              </a:lnTo>
                              <a:lnTo>
                                <a:pt x="10028" y="6743"/>
                              </a:lnTo>
                              <a:lnTo>
                                <a:pt x="10030" y="6746"/>
                              </a:lnTo>
                              <a:lnTo>
                                <a:pt x="10030" y="0"/>
                              </a:lnTo>
                              <a:lnTo>
                                <a:pt x="10026" y="0"/>
                              </a:lnTo>
                              <a:lnTo>
                                <a:pt x="10026" y="12"/>
                              </a:lnTo>
                              <a:lnTo>
                                <a:pt x="10026" y="6740"/>
                              </a:lnTo>
                              <a:lnTo>
                                <a:pt x="10026" y="6752"/>
                              </a:lnTo>
                              <a:lnTo>
                                <a:pt x="10026" y="9048"/>
                              </a:lnTo>
                              <a:lnTo>
                                <a:pt x="10" y="9048"/>
                              </a:lnTo>
                              <a:lnTo>
                                <a:pt x="10" y="6752"/>
                              </a:lnTo>
                              <a:lnTo>
                                <a:pt x="7736" y="6752"/>
                              </a:lnTo>
                              <a:lnTo>
                                <a:pt x="7736" y="6750"/>
                              </a:lnTo>
                              <a:lnTo>
                                <a:pt x="9884" y="6750"/>
                              </a:lnTo>
                              <a:lnTo>
                                <a:pt x="9884" y="6752"/>
                              </a:lnTo>
                              <a:lnTo>
                                <a:pt x="10026" y="6752"/>
                              </a:lnTo>
                              <a:lnTo>
                                <a:pt x="10026" y="6740"/>
                              </a:lnTo>
                              <a:lnTo>
                                <a:pt x="10" y="6740"/>
                              </a:lnTo>
                              <a:lnTo>
                                <a:pt x="10" y="12"/>
                              </a:lnTo>
                              <a:lnTo>
                                <a:pt x="10026" y="12"/>
                              </a:lnTo>
                              <a:lnTo>
                                <a:pt x="10026" y="0"/>
                              </a:lnTo>
                              <a:lnTo>
                                <a:pt x="7" y="0"/>
                              </a:lnTo>
                              <a:lnTo>
                                <a:pt x="7" y="6743"/>
                              </a:lnTo>
                              <a:lnTo>
                                <a:pt x="7" y="6746"/>
                              </a:lnTo>
                              <a:lnTo>
                                <a:pt x="7" y="6749"/>
                              </a:lnTo>
                              <a:lnTo>
                                <a:pt x="4" y="6746"/>
                              </a:lnTo>
                              <a:lnTo>
                                <a:pt x="7" y="6743"/>
                              </a:lnTo>
                              <a:lnTo>
                                <a:pt x="7" y="0"/>
                              </a:lnTo>
                              <a:lnTo>
                                <a:pt x="0" y="0"/>
                              </a:lnTo>
                              <a:lnTo>
                                <a:pt x="0" y="6740"/>
                              </a:lnTo>
                              <a:lnTo>
                                <a:pt x="0" y="6752"/>
                              </a:lnTo>
                              <a:lnTo>
                                <a:pt x="0" y="9060"/>
                              </a:lnTo>
                              <a:lnTo>
                                <a:pt x="10036" y="9060"/>
                              </a:lnTo>
                              <a:lnTo>
                                <a:pt x="10036" y="6752"/>
                              </a:lnTo>
                              <a:lnTo>
                                <a:pt x="10036" y="6740"/>
                              </a:lnTo>
                              <a:lnTo>
                                <a:pt x="10036" y="0"/>
                              </a:lnTo>
                              <a:close/>
                            </a:path>
                          </a:pathLst>
                        </a:custGeom>
                        <a:solidFill>
                          <a:srgbClr val="000000"/>
                        </a:solidFill>
                        <a:ln>
                          <a:noFill/>
                        </a:ln>
                      </wps:spPr>
                      <wps:bodyPr upright="1"/>
                    </wps:wsp>
                  </a:graphicData>
                </a:graphic>
              </wp:anchor>
            </w:drawing>
          </mc:Choice>
          <mc:Fallback>
            <w:pict>
              <v:shape w14:anchorId="5CB72285" id="FreeForm 4" o:spid="_x0000_s1026" style="position:absolute;margin-left:66.2pt;margin-top:.55pt;width:501.8pt;height:453pt;z-index:-251664384;visibility:visible;mso-wrap-style:square;mso-wrap-distance-left:9pt;mso-wrap-distance-top:0;mso-wrap-distance-right:9pt;mso-wrap-distance-bottom:0;mso-position-horizontal:absolute;mso-position-horizontal-relative:page;mso-position-vertical:absolute;mso-position-vertical-relative:text;v-text-anchor:top" coordsize="10036,9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" path="m10036,r-6,l10030,6746r-2,3l10028,6746r,-3l10030,6746,10030,r-4,l10026,12r,6728l10026,6752r,2296l10,9048r,-2296l7736,6752r,-2l9884,6750r,2l10026,6752r,-12l10,6740,10,12r10016,l10026,,7,r,6743l7,6746r,3l4,6746r3,-3l7,,,,,6740r,12l,9060r10036,l10036,6752r,-12l10036,xe" fillcolor="black" stroked="f">
                <v:path arrowok="t" textboxrect="0,0,10036,9060"/>
                <w10:wrap anchorx="page"/>
              </v:shape>
            </w:pict>
          </mc:Fallback>
        </mc:AlternateContent>
      </w:r>
      <w:r>
        <w:rPr>
          <w:rFonts w:ascii="Times New Roman" w:hAnsi="Times New Roman" w:cs="Times New Roman"/>
          <w:b/>
          <w:sz w:val="36"/>
          <w:u w:val="thick"/>
        </w:rPr>
        <w:t>STEP ONE</w:t>
      </w:r>
      <w:r>
        <w:rPr>
          <w:rFonts w:ascii="Times New Roman" w:hAnsi="Times New Roman" w:cs="Times New Roman"/>
        </w:rPr>
        <w:t xml:space="preserve">: Choose </w:t>
      </w:r>
      <w:r>
        <w:rPr>
          <w:rFonts w:ascii="Times New Roman" w:hAnsi="Times New Roman" w:cs="Times New Roman"/>
          <w:b/>
          <w:i/>
          <w:u w:val="single"/>
        </w:rPr>
        <w:t>one</w:t>
      </w:r>
      <w:r>
        <w:rPr>
          <w:rFonts w:ascii="Times New Roman" w:hAnsi="Times New Roman" w:cs="Times New Roman"/>
          <w:b/>
          <w:i/>
        </w:rPr>
        <w:t xml:space="preserve"> </w:t>
      </w:r>
      <w:r>
        <w:rPr>
          <w:rFonts w:ascii="Times New Roman" w:hAnsi="Times New Roman" w:cs="Times New Roman"/>
          <w:i/>
        </w:rPr>
        <w:t xml:space="preserve">of the stories you have already read </w:t>
      </w:r>
      <w:r>
        <w:rPr>
          <w:rFonts w:ascii="Times New Roman" w:hAnsi="Times New Roman" w:cs="Times New Roman"/>
        </w:rPr>
        <w:t xml:space="preserve">throughout this unit within Lesson Activities. Click on the title below; the text of the story will ask to be copied as a document to your OWN Google Drive. Then, you will </w:t>
      </w:r>
      <w:r>
        <w:rPr>
          <w:rFonts w:ascii="Times New Roman" w:hAnsi="Times New Roman" w:cs="Times New Roman"/>
        </w:rPr>
        <w:t>annotate the text, and include the link below.</w:t>
      </w:r>
    </w:p>
    <w:p w14:paraId="24CA9F00" w14:textId="77777777" w:rsidR="001357F4" w:rsidRDefault="008D64AB">
      <w:pPr>
        <w:spacing w:before="165"/>
        <w:ind w:left="593" w:right="353"/>
        <w:jc w:val="center"/>
        <w:rPr>
          <w:rFonts w:ascii="Times New Roman" w:hAnsi="Times New Roman" w:cs="Times New Roman"/>
          <w:b/>
          <w:sz w:val="24"/>
        </w:rPr>
      </w:pPr>
      <w:r>
        <w:rPr>
          <w:rFonts w:ascii="Times New Roman" w:hAnsi="Times New Roman" w:cs="Times New Roman"/>
          <w:b/>
          <w:sz w:val="24"/>
          <w:u w:val="single"/>
          <w:shd w:val="clear" w:color="auto" w:fill="00FFFF"/>
        </w:rPr>
        <w:t>PLEASE ASK FOR HELP IF YOU STILL DO NOT KNOW HOW TO ANNOTATE IN GOOGLE DOCS AFTER</w:t>
      </w:r>
    </w:p>
    <w:p w14:paraId="0C428637" w14:textId="77777777" w:rsidR="001357F4" w:rsidRDefault="008D64AB">
      <w:pPr>
        <w:spacing w:before="23"/>
        <w:ind w:left="545" w:right="353"/>
        <w:jc w:val="center"/>
        <w:rPr>
          <w:rFonts w:ascii="Times New Roman" w:hAnsi="Times New Roman" w:cs="Times New Roman"/>
          <w:b/>
          <w:sz w:val="24"/>
        </w:rPr>
      </w:pPr>
      <w:r>
        <w:rPr>
          <w:rFonts w:ascii="Times New Roman" w:hAnsi="Times New Roman" w:cs="Times New Roman"/>
          <w:b/>
          <w:sz w:val="24"/>
          <w:u w:val="single"/>
          <w:shd w:val="clear" w:color="auto" w:fill="00FFFF"/>
        </w:rPr>
        <w:t xml:space="preserve">YOU WATCH THIS VIDEO: </w:t>
      </w:r>
      <w:r>
        <w:rPr>
          <w:rFonts w:ascii="Times New Roman" w:hAnsi="Times New Roman" w:cs="Times New Roman"/>
          <w:b/>
          <w:color w:val="1054CC"/>
          <w:sz w:val="24"/>
          <w:u w:val="single" w:color="000000"/>
          <w:shd w:val="clear" w:color="auto" w:fill="00FFFF"/>
        </w:rPr>
        <w:t>https://youtu.be/RQ5ISeTZuVU</w:t>
      </w:r>
    </w:p>
    <w:p w14:paraId="6F239CD5" w14:textId="77777777" w:rsidR="001357F4" w:rsidRDefault="001357F4">
      <w:pPr>
        <w:pStyle w:val="BodyText"/>
        <w:rPr>
          <w:rFonts w:ascii="Times New Roman" w:hAnsi="Times New Roman" w:cs="Times New Roman"/>
          <w:b/>
          <w:sz w:val="20"/>
        </w:rPr>
      </w:pPr>
    </w:p>
    <w:p w14:paraId="444481B4" w14:textId="77777777" w:rsidR="001357F4" w:rsidRDefault="001357F4">
      <w:pPr>
        <w:pStyle w:val="BodyText"/>
        <w:rPr>
          <w:rFonts w:ascii="Times New Roman" w:hAnsi="Times New Roman" w:cs="Times New Roman"/>
          <w:b/>
          <w:sz w:val="20"/>
        </w:rPr>
      </w:pPr>
    </w:p>
    <w:p w14:paraId="1330A6A4" w14:textId="77777777" w:rsidR="001357F4" w:rsidRDefault="001357F4">
      <w:pPr>
        <w:pStyle w:val="BodyText"/>
        <w:spacing w:before="10"/>
        <w:rPr>
          <w:rFonts w:ascii="Times New Roman" w:hAnsi="Times New Roman" w:cs="Times New Roman"/>
          <w:b/>
          <w:sz w:val="14"/>
        </w:rPr>
      </w:pPr>
    </w:p>
    <w:p w14:paraId="4C75A9A9" w14:textId="77777777" w:rsidR="001357F4" w:rsidRDefault="008D64AB">
      <w:pPr>
        <w:pStyle w:val="ListParagraph"/>
        <w:numPr>
          <w:ilvl w:val="0"/>
          <w:numId w:val="1"/>
        </w:numPr>
        <w:tabs>
          <w:tab w:val="left" w:pos="1242"/>
        </w:tabs>
        <w:spacing w:before="44"/>
        <w:ind w:hanging="361"/>
        <w:rPr>
          <w:rFonts w:ascii="Times New Roman" w:hAnsi="Times New Roman" w:cs="Times New Roman"/>
          <w:sz w:val="28"/>
        </w:rPr>
      </w:pPr>
      <w:r>
        <w:rPr>
          <w:rFonts w:ascii="Times New Roman" w:hAnsi="Times New Roman" w:cs="Times New Roman"/>
          <w:b/>
          <w:color w:val="1054CC"/>
          <w:sz w:val="28"/>
          <w:u w:val="single" w:color="1054CC"/>
        </w:rPr>
        <w:t>An Occurrence at Owl Creek Bridge</w:t>
      </w:r>
      <w:r>
        <w:rPr>
          <w:rFonts w:ascii="Times New Roman" w:hAnsi="Times New Roman" w:cs="Times New Roman"/>
          <w:b/>
          <w:color w:val="1054CC"/>
          <w:sz w:val="28"/>
        </w:rPr>
        <w:t xml:space="preserve"> </w:t>
      </w:r>
      <w:r>
        <w:rPr>
          <w:rFonts w:ascii="Times New Roman" w:hAnsi="Times New Roman" w:cs="Times New Roman"/>
          <w:sz w:val="28"/>
        </w:rPr>
        <w:t xml:space="preserve">(from </w:t>
      </w:r>
      <w:r>
        <w:rPr>
          <w:rFonts w:ascii="Times New Roman" w:hAnsi="Times New Roman" w:cs="Times New Roman"/>
          <w:i/>
          <w:sz w:val="28"/>
        </w:rPr>
        <w:t>American</w:t>
      </w:r>
      <w:r>
        <w:rPr>
          <w:rFonts w:ascii="Times New Roman" w:hAnsi="Times New Roman" w:cs="Times New Roman"/>
          <w:i/>
          <w:spacing w:val="-6"/>
          <w:sz w:val="28"/>
        </w:rPr>
        <w:t xml:space="preserve"> </w:t>
      </w:r>
      <w:r>
        <w:rPr>
          <w:rFonts w:ascii="Times New Roman" w:hAnsi="Times New Roman" w:cs="Times New Roman"/>
          <w:i/>
          <w:sz w:val="28"/>
        </w:rPr>
        <w:t>Realism</w:t>
      </w:r>
      <w:r>
        <w:rPr>
          <w:rFonts w:ascii="Times New Roman" w:hAnsi="Times New Roman" w:cs="Times New Roman"/>
          <w:sz w:val="28"/>
        </w:rPr>
        <w:t>)</w:t>
      </w:r>
    </w:p>
    <w:p w14:paraId="58FA8831" w14:textId="77777777" w:rsidR="001357F4" w:rsidRDefault="008D64AB">
      <w:pPr>
        <w:pStyle w:val="ListParagraph"/>
        <w:numPr>
          <w:ilvl w:val="0"/>
          <w:numId w:val="1"/>
        </w:numPr>
        <w:tabs>
          <w:tab w:val="left" w:pos="1242"/>
        </w:tabs>
        <w:ind w:hanging="361"/>
        <w:rPr>
          <w:rFonts w:ascii="Times New Roman" w:hAnsi="Times New Roman" w:cs="Times New Roman"/>
          <w:sz w:val="28"/>
        </w:rPr>
      </w:pPr>
      <w:r>
        <w:rPr>
          <w:rFonts w:ascii="Times New Roman" w:hAnsi="Times New Roman" w:cs="Times New Roman"/>
          <w:b/>
          <w:color w:val="1054CC"/>
          <w:sz w:val="28"/>
          <w:u w:val="single" w:color="1054CC"/>
        </w:rPr>
        <w:t>Editha</w:t>
      </w:r>
      <w:r>
        <w:rPr>
          <w:rFonts w:ascii="Times New Roman" w:hAnsi="Times New Roman" w:cs="Times New Roman"/>
          <w:b/>
          <w:color w:val="1054CC"/>
          <w:sz w:val="28"/>
        </w:rPr>
        <w:t xml:space="preserve"> </w:t>
      </w:r>
      <w:r>
        <w:rPr>
          <w:rFonts w:ascii="Times New Roman" w:hAnsi="Times New Roman" w:cs="Times New Roman"/>
          <w:sz w:val="28"/>
        </w:rPr>
        <w:t xml:space="preserve">(from </w:t>
      </w:r>
      <w:r>
        <w:rPr>
          <w:rFonts w:ascii="Times New Roman" w:hAnsi="Times New Roman" w:cs="Times New Roman"/>
          <w:i/>
          <w:sz w:val="28"/>
        </w:rPr>
        <w:t>Complex Characters in</w:t>
      </w:r>
      <w:r>
        <w:rPr>
          <w:rFonts w:ascii="Times New Roman" w:hAnsi="Times New Roman" w:cs="Times New Roman"/>
          <w:i/>
          <w:spacing w:val="-5"/>
          <w:sz w:val="28"/>
        </w:rPr>
        <w:t xml:space="preserve"> </w:t>
      </w:r>
      <w:r>
        <w:rPr>
          <w:rFonts w:ascii="Times New Roman" w:hAnsi="Times New Roman" w:cs="Times New Roman"/>
          <w:i/>
          <w:sz w:val="28"/>
        </w:rPr>
        <w:t>Realism</w:t>
      </w:r>
      <w:r>
        <w:rPr>
          <w:rFonts w:ascii="Times New Roman" w:hAnsi="Times New Roman" w:cs="Times New Roman"/>
          <w:sz w:val="28"/>
        </w:rPr>
        <w:t>)</w:t>
      </w:r>
    </w:p>
    <w:p w14:paraId="1E47AACD" w14:textId="77777777" w:rsidR="001357F4" w:rsidRDefault="008D64AB">
      <w:pPr>
        <w:pStyle w:val="ListParagraph"/>
        <w:numPr>
          <w:ilvl w:val="0"/>
          <w:numId w:val="1"/>
        </w:numPr>
        <w:tabs>
          <w:tab w:val="left" w:pos="1242"/>
        </w:tabs>
        <w:spacing w:before="188"/>
        <w:ind w:hanging="361"/>
        <w:rPr>
          <w:rFonts w:ascii="Times New Roman" w:hAnsi="Times New Roman" w:cs="Times New Roman"/>
          <w:sz w:val="28"/>
        </w:rPr>
      </w:pPr>
      <w:r>
        <w:rPr>
          <w:rFonts w:ascii="Times New Roman" w:hAnsi="Times New Roman" w:cs="Times New Roman"/>
          <w:b/>
          <w:color w:val="1054CC"/>
          <w:sz w:val="28"/>
          <w:u w:val="single" w:color="1054CC"/>
        </w:rPr>
        <w:t xml:space="preserve">The </w:t>
      </w:r>
      <w:r>
        <w:rPr>
          <w:rFonts w:ascii="Times New Roman" w:hAnsi="Times New Roman" w:cs="Times New Roman"/>
          <w:b/>
          <w:color w:val="1054CC"/>
          <w:spacing w:val="-4"/>
          <w:sz w:val="28"/>
          <w:u w:val="single" w:color="1054CC"/>
        </w:rPr>
        <w:t xml:space="preserve">Yellow </w:t>
      </w:r>
      <w:r>
        <w:rPr>
          <w:rFonts w:ascii="Times New Roman" w:hAnsi="Times New Roman" w:cs="Times New Roman"/>
          <w:b/>
          <w:color w:val="1054CC"/>
          <w:sz w:val="28"/>
          <w:u w:val="single" w:color="1054CC"/>
        </w:rPr>
        <w:t>Wallpaper</w:t>
      </w:r>
      <w:r>
        <w:rPr>
          <w:rFonts w:ascii="Times New Roman" w:hAnsi="Times New Roman" w:cs="Times New Roman"/>
          <w:b/>
          <w:color w:val="1054CC"/>
          <w:sz w:val="28"/>
        </w:rPr>
        <w:t xml:space="preserve"> </w:t>
      </w:r>
      <w:r>
        <w:rPr>
          <w:rFonts w:ascii="Times New Roman" w:hAnsi="Times New Roman" w:cs="Times New Roman"/>
          <w:sz w:val="28"/>
        </w:rPr>
        <w:t xml:space="preserve">(from </w:t>
      </w:r>
      <w:r>
        <w:rPr>
          <w:rFonts w:ascii="Times New Roman" w:hAnsi="Times New Roman" w:cs="Times New Roman"/>
          <w:i/>
          <w:sz w:val="28"/>
        </w:rPr>
        <w:t>Unreliable Narrators</w:t>
      </w:r>
      <w:r>
        <w:rPr>
          <w:rFonts w:ascii="Times New Roman" w:hAnsi="Times New Roman" w:cs="Times New Roman"/>
          <w:sz w:val="28"/>
        </w:rPr>
        <w:t>)</w:t>
      </w:r>
    </w:p>
    <w:p w14:paraId="3E703CA2" w14:textId="77777777" w:rsidR="001357F4" w:rsidRDefault="008D64AB">
      <w:pPr>
        <w:pStyle w:val="ListParagraph"/>
        <w:numPr>
          <w:ilvl w:val="0"/>
          <w:numId w:val="1"/>
        </w:numPr>
        <w:tabs>
          <w:tab w:val="left" w:pos="1242"/>
        </w:tabs>
        <w:ind w:hanging="361"/>
        <w:rPr>
          <w:rFonts w:ascii="Times New Roman" w:hAnsi="Times New Roman" w:cs="Times New Roman"/>
          <w:sz w:val="28"/>
        </w:rPr>
      </w:pPr>
      <w:r>
        <w:rPr>
          <w:rFonts w:ascii="Times New Roman" w:hAnsi="Times New Roman" w:cs="Times New Roman"/>
          <w:b/>
          <w:color w:val="1054CC"/>
          <w:sz w:val="28"/>
          <w:u w:val="single" w:color="1054CC"/>
        </w:rPr>
        <w:t>The L1,000,000 Bank Note</w:t>
      </w:r>
      <w:r>
        <w:rPr>
          <w:rFonts w:ascii="Times New Roman" w:hAnsi="Times New Roman" w:cs="Times New Roman"/>
          <w:b/>
          <w:color w:val="1054CC"/>
          <w:sz w:val="28"/>
        </w:rPr>
        <w:t xml:space="preserve"> </w:t>
      </w:r>
      <w:r>
        <w:rPr>
          <w:rFonts w:ascii="Times New Roman" w:hAnsi="Times New Roman" w:cs="Times New Roman"/>
          <w:sz w:val="28"/>
        </w:rPr>
        <w:t xml:space="preserve">(from </w:t>
      </w:r>
      <w:r>
        <w:rPr>
          <w:rFonts w:ascii="Times New Roman" w:hAnsi="Times New Roman" w:cs="Times New Roman"/>
          <w:i/>
          <w:sz w:val="28"/>
        </w:rPr>
        <w:t>Humor in American</w:t>
      </w:r>
      <w:r>
        <w:rPr>
          <w:rFonts w:ascii="Times New Roman" w:hAnsi="Times New Roman" w:cs="Times New Roman"/>
          <w:i/>
          <w:spacing w:val="-6"/>
          <w:sz w:val="28"/>
        </w:rPr>
        <w:t xml:space="preserve"> </w:t>
      </w:r>
      <w:r>
        <w:rPr>
          <w:rFonts w:ascii="Times New Roman" w:hAnsi="Times New Roman" w:cs="Times New Roman"/>
          <w:i/>
          <w:sz w:val="28"/>
        </w:rPr>
        <w:t>Realism</w:t>
      </w:r>
      <w:r>
        <w:rPr>
          <w:rFonts w:ascii="Times New Roman" w:hAnsi="Times New Roman" w:cs="Times New Roman"/>
          <w:sz w:val="28"/>
        </w:rPr>
        <w:t>)</w:t>
      </w:r>
    </w:p>
    <w:p w14:paraId="72D2FB99" w14:textId="77777777" w:rsidR="001357F4" w:rsidRDefault="008D64AB">
      <w:pPr>
        <w:pStyle w:val="ListParagraph"/>
        <w:numPr>
          <w:ilvl w:val="0"/>
          <w:numId w:val="1"/>
        </w:numPr>
        <w:tabs>
          <w:tab w:val="left" w:pos="1242"/>
        </w:tabs>
        <w:spacing w:before="188"/>
        <w:ind w:hanging="361"/>
        <w:rPr>
          <w:rFonts w:ascii="Times New Roman" w:hAnsi="Times New Roman" w:cs="Times New Roman"/>
          <w:sz w:val="28"/>
        </w:rPr>
      </w:pPr>
      <w:r>
        <w:rPr>
          <w:rFonts w:ascii="Times New Roman" w:hAnsi="Times New Roman" w:cs="Times New Roman"/>
          <w:b/>
          <w:color w:val="1054CC"/>
          <w:sz w:val="28"/>
          <w:u w:val="single" w:color="1054CC"/>
        </w:rPr>
        <w:t>The Open Boat</w:t>
      </w:r>
      <w:r>
        <w:rPr>
          <w:rFonts w:ascii="Times New Roman" w:hAnsi="Times New Roman" w:cs="Times New Roman"/>
          <w:b/>
          <w:color w:val="1054CC"/>
          <w:sz w:val="28"/>
        </w:rPr>
        <w:t xml:space="preserve"> </w:t>
      </w:r>
      <w:r>
        <w:rPr>
          <w:rFonts w:ascii="Times New Roman" w:hAnsi="Times New Roman" w:cs="Times New Roman"/>
          <w:sz w:val="28"/>
        </w:rPr>
        <w:t xml:space="preserve">(from </w:t>
      </w:r>
      <w:r>
        <w:rPr>
          <w:rFonts w:ascii="Times New Roman" w:hAnsi="Times New Roman" w:cs="Times New Roman"/>
          <w:i/>
          <w:sz w:val="28"/>
        </w:rPr>
        <w:t>American</w:t>
      </w:r>
      <w:r>
        <w:rPr>
          <w:rFonts w:ascii="Times New Roman" w:hAnsi="Times New Roman" w:cs="Times New Roman"/>
          <w:i/>
          <w:spacing w:val="1"/>
          <w:sz w:val="28"/>
        </w:rPr>
        <w:t xml:space="preserve"> </w:t>
      </w:r>
      <w:r>
        <w:rPr>
          <w:rFonts w:ascii="Times New Roman" w:hAnsi="Times New Roman" w:cs="Times New Roman"/>
          <w:i/>
          <w:sz w:val="28"/>
        </w:rPr>
        <w:t>Naturalism</w:t>
      </w:r>
      <w:r>
        <w:rPr>
          <w:rFonts w:ascii="Times New Roman" w:hAnsi="Times New Roman" w:cs="Times New Roman"/>
          <w:sz w:val="28"/>
        </w:rPr>
        <w:t>)</w:t>
      </w:r>
    </w:p>
    <w:p w14:paraId="230B1A3D" w14:textId="0A27B074" w:rsidR="001357F4" w:rsidRDefault="0068623A">
      <w:pPr>
        <w:pStyle w:val="ListParagraph"/>
        <w:numPr>
          <w:ilvl w:val="0"/>
          <w:numId w:val="1"/>
        </w:numPr>
        <w:tabs>
          <w:tab w:val="left" w:pos="1242"/>
        </w:tabs>
        <w:spacing w:before="187"/>
        <w:ind w:hanging="361"/>
        <w:rPr>
          <w:rFonts w:ascii="Times New Roman" w:hAnsi="Times New Roman" w:cs="Times New Roman"/>
          <w:sz w:val="28"/>
        </w:rPr>
      </w:pPr>
      <w:r>
        <w:rPr>
          <w:rFonts w:ascii="Times New Roman" w:hAnsi="Times New Roman" w:cs="Times New Roman"/>
          <w:noProof/>
        </w:rPr>
        <mc:AlternateContent>
          <mc:Choice Requires="wps">
            <w:drawing>
              <wp:anchor distT="0" distB="0" distL="114300" distR="114300" simplePos="0" relativeHeight="251655168" behindDoc="1" locked="0" layoutInCell="1" allowOverlap="1" wp14:anchorId="169DFF90" wp14:editId="797B4C36">
                <wp:simplePos x="0" y="0"/>
                <wp:positionH relativeFrom="page">
                  <wp:posOffset>715010</wp:posOffset>
                </wp:positionH>
                <wp:positionV relativeFrom="paragraph">
                  <wp:posOffset>484505</wp:posOffset>
                </wp:positionV>
                <wp:extent cx="5752465" cy="596900"/>
                <wp:effectExtent l="0" t="1828800" r="0" b="1793875"/>
                <wp:wrapNone/>
                <wp:docPr id="16" name="WordArt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752465" cy="5969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B921195" w14:textId="77777777" w:rsidR="0068623A" w:rsidRDefault="0068623A" w:rsidP="0068623A">
                            <w:pPr>
                              <w:jc w:val="center"/>
                              <w:rPr>
                                <w:color w:val="000000"/>
                                <w:sz w:val="94"/>
                                <w:szCs w:val="94"/>
                                <w14:textFill>
                                  <w14:solidFill>
                                    <w14:srgbClr w14:val="000000">
                                      <w14:alpha w14:val="91000"/>
                                    </w14:srgbClr>
                                  </w14:solidFill>
                                </w14:textFill>
                              </w:rPr>
                            </w:pPr>
                            <w:r>
                              <w:rPr>
                                <w:color w:val="000000"/>
                                <w:sz w:val="94"/>
                                <w:szCs w:val="94"/>
                                <w14:textFill>
                                  <w14:solidFill>
                                    <w14:srgbClr w14:val="000000">
                                      <w14:alpha w14:val="91000"/>
                                    </w14:srgbClr>
                                  </w14:solidFill>
                                </w14:textFill>
                              </w:rPr>
                              <w:t>This study resource was</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169DFF90" id="WordArt 5" o:spid="_x0000_s1027" type="#_x0000_t202" style="position:absolute;left:0;text-align:left;margin-left:56.3pt;margin-top:38.15pt;width:452.95pt;height:47pt;rotation:-45;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" filled="f" stroked="f">
                <v:stroke joinstyle="round"/>
                <o:lock v:ext="edit" shapetype="t"/>
                <v:textbox style="mso-fit-shape-to-text:t">
                  <w:txbxContent>
                    <w:p w14:paraId="3B921195" w14:textId="77777777" w:rsidR="0068623A" w:rsidRDefault="0068623A" w:rsidP="0068623A">
                      <w:pPr>
                        <w:jc w:val="center"/>
                        <w:rPr>
                          <w:color w:val="000000"/>
                          <w:sz w:val="94"/>
                          <w:szCs w:val="94"/>
                          <w14:textFill>
                            <w14:solidFill>
                              <w14:srgbClr w14:val="000000">
                                <w14:alpha w14:val="91000"/>
                              </w14:srgbClr>
                            </w14:solidFill>
                          </w14:textFill>
                        </w:rPr>
                      </w:pPr>
                      <w:r>
                        <w:rPr>
                          <w:color w:val="000000"/>
                          <w:sz w:val="94"/>
                          <w:szCs w:val="94"/>
                          <w14:textFill>
                            <w14:solidFill>
                              <w14:srgbClr w14:val="000000">
                                <w14:alpha w14:val="91000"/>
                              </w14:srgbClr>
                            </w14:solidFill>
                          </w14:textFill>
                        </w:rPr>
                        <w:t>This study resource was</w:t>
                      </w:r>
                    </w:p>
                  </w:txbxContent>
                </v:textbox>
                <w10:wrap anchorx="page"/>
              </v:shape>
            </w:pict>
          </mc:Fallback>
        </mc:AlternateContent>
      </w:r>
      <w:r w:rsidR="008D64AB">
        <w:rPr>
          <w:rFonts w:ascii="Times New Roman" w:hAnsi="Times New Roman" w:cs="Times New Roman"/>
          <w:b/>
          <w:color w:val="1054CC"/>
          <w:spacing w:val="-1"/>
          <w:sz w:val="28"/>
          <w:u w:val="single" w:color="1054CC"/>
        </w:rPr>
        <w:t>T</w:t>
      </w:r>
      <w:r w:rsidR="008D64AB">
        <w:rPr>
          <w:rFonts w:ascii="Times New Roman" w:hAnsi="Times New Roman" w:cs="Times New Roman"/>
          <w:b/>
          <w:color w:val="1054CC"/>
          <w:spacing w:val="1"/>
          <w:sz w:val="28"/>
          <w:u w:val="single" w:color="1054CC"/>
        </w:rPr>
        <w:t>h</w:t>
      </w:r>
      <w:r w:rsidR="008D64AB">
        <w:rPr>
          <w:rFonts w:ascii="Times New Roman" w:hAnsi="Times New Roman" w:cs="Times New Roman"/>
          <w:b/>
          <w:color w:val="1054CC"/>
          <w:sz w:val="28"/>
          <w:u w:val="single" w:color="1054CC"/>
        </w:rPr>
        <w:t>e</w:t>
      </w:r>
      <w:r w:rsidR="008D64AB">
        <w:rPr>
          <w:rFonts w:ascii="Times New Roman" w:hAnsi="Times New Roman" w:cs="Times New Roman"/>
          <w:b/>
          <w:color w:val="1054CC"/>
          <w:spacing w:val="-1"/>
          <w:sz w:val="28"/>
          <w:u w:val="single" w:color="1054CC"/>
        </w:rPr>
        <w:t xml:space="preserve"> Huma</w:t>
      </w:r>
      <w:r w:rsidR="008D64AB">
        <w:rPr>
          <w:rFonts w:ascii="Times New Roman" w:hAnsi="Times New Roman" w:cs="Times New Roman"/>
          <w:b/>
          <w:color w:val="1054CC"/>
          <w:sz w:val="28"/>
          <w:u w:val="single" w:color="1054CC"/>
        </w:rPr>
        <w:t xml:space="preserve">n </w:t>
      </w:r>
      <w:r w:rsidR="008D64AB">
        <w:rPr>
          <w:rFonts w:ascii="Times New Roman" w:hAnsi="Times New Roman" w:cs="Times New Roman"/>
          <w:b/>
          <w:color w:val="1054CC"/>
          <w:spacing w:val="-1"/>
          <w:sz w:val="28"/>
          <w:u w:val="single" w:color="1054CC"/>
        </w:rPr>
        <w:t>D</w:t>
      </w:r>
      <w:r w:rsidR="008D64AB">
        <w:rPr>
          <w:rFonts w:ascii="Times New Roman" w:hAnsi="Times New Roman" w:cs="Times New Roman"/>
          <w:b/>
          <w:color w:val="1054CC"/>
          <w:sz w:val="28"/>
          <w:u w:val="single" w:color="1054CC"/>
        </w:rPr>
        <w:t>r</w:t>
      </w:r>
      <w:r w:rsidR="008D64AB">
        <w:rPr>
          <w:rFonts w:ascii="Times New Roman" w:hAnsi="Times New Roman" w:cs="Times New Roman"/>
          <w:b/>
          <w:color w:val="1054CC"/>
          <w:spacing w:val="-1"/>
          <w:sz w:val="28"/>
          <w:u w:val="single" w:color="1054CC"/>
        </w:rPr>
        <w:t>i</w:t>
      </w:r>
      <w:r w:rsidR="008D64AB">
        <w:rPr>
          <w:rFonts w:ascii="Times New Roman" w:hAnsi="Times New Roman" w:cs="Times New Roman"/>
          <w:b/>
          <w:color w:val="1054CC"/>
          <w:w w:val="200"/>
          <w:sz w:val="28"/>
          <w:u w:val="single" w:color="1054CC"/>
        </w:rPr>
        <w:t>f</w:t>
      </w:r>
      <w:r w:rsidR="008D64AB">
        <w:rPr>
          <w:rFonts w:ascii="Times New Roman" w:hAnsi="Times New Roman" w:cs="Times New Roman"/>
          <w:b/>
          <w:color w:val="1054CC"/>
          <w:spacing w:val="1"/>
          <w:sz w:val="28"/>
        </w:rPr>
        <w:t xml:space="preserve"> </w:t>
      </w:r>
      <w:r w:rsidR="008D64AB">
        <w:rPr>
          <w:rFonts w:ascii="Times New Roman" w:hAnsi="Times New Roman" w:cs="Times New Roman"/>
          <w:spacing w:val="-1"/>
          <w:sz w:val="28"/>
        </w:rPr>
        <w:t>(</w:t>
      </w:r>
      <w:r w:rsidR="008D64AB">
        <w:rPr>
          <w:rFonts w:ascii="Times New Roman" w:hAnsi="Times New Roman" w:cs="Times New Roman"/>
          <w:sz w:val="28"/>
        </w:rPr>
        <w:t>f</w:t>
      </w:r>
      <w:r w:rsidR="008D64AB">
        <w:rPr>
          <w:rFonts w:ascii="Times New Roman" w:hAnsi="Times New Roman" w:cs="Times New Roman"/>
          <w:spacing w:val="-4"/>
          <w:sz w:val="28"/>
        </w:rPr>
        <w:t>r</w:t>
      </w:r>
      <w:r w:rsidR="008D64AB">
        <w:rPr>
          <w:rFonts w:ascii="Times New Roman" w:hAnsi="Times New Roman" w:cs="Times New Roman"/>
          <w:sz w:val="28"/>
        </w:rPr>
        <w:t>om</w:t>
      </w:r>
      <w:r w:rsidR="008D64AB">
        <w:rPr>
          <w:rFonts w:ascii="Times New Roman" w:hAnsi="Times New Roman" w:cs="Times New Roman"/>
          <w:spacing w:val="-1"/>
          <w:sz w:val="28"/>
        </w:rPr>
        <w:t xml:space="preserve"> </w:t>
      </w:r>
      <w:r w:rsidR="008D64AB">
        <w:rPr>
          <w:rFonts w:ascii="Times New Roman" w:hAnsi="Times New Roman" w:cs="Times New Roman"/>
          <w:i/>
          <w:spacing w:val="-1"/>
          <w:sz w:val="28"/>
        </w:rPr>
        <w:t>Th</w:t>
      </w:r>
      <w:r w:rsidR="008D64AB">
        <w:rPr>
          <w:rFonts w:ascii="Times New Roman" w:hAnsi="Times New Roman" w:cs="Times New Roman"/>
          <w:i/>
          <w:sz w:val="28"/>
        </w:rPr>
        <w:t xml:space="preserve">e </w:t>
      </w:r>
      <w:r w:rsidR="008D64AB">
        <w:rPr>
          <w:rFonts w:ascii="Times New Roman" w:hAnsi="Times New Roman" w:cs="Times New Roman"/>
          <w:i/>
          <w:spacing w:val="-1"/>
          <w:sz w:val="28"/>
        </w:rPr>
        <w:t>Na</w:t>
      </w:r>
      <w:r w:rsidR="008D64AB">
        <w:rPr>
          <w:rFonts w:ascii="Times New Roman" w:hAnsi="Times New Roman" w:cs="Times New Roman"/>
          <w:i/>
          <w:sz w:val="28"/>
        </w:rPr>
        <w:t>t</w:t>
      </w:r>
      <w:r w:rsidR="008D64AB">
        <w:rPr>
          <w:rFonts w:ascii="Times New Roman" w:hAnsi="Times New Roman" w:cs="Times New Roman"/>
          <w:i/>
          <w:spacing w:val="-1"/>
          <w:sz w:val="28"/>
        </w:rPr>
        <w:t>ural</w:t>
      </w:r>
      <w:r w:rsidR="008D64AB">
        <w:rPr>
          <w:rFonts w:ascii="Times New Roman" w:hAnsi="Times New Roman" w:cs="Times New Roman"/>
          <w:i/>
          <w:spacing w:val="1"/>
          <w:sz w:val="28"/>
        </w:rPr>
        <w:t>i</w:t>
      </w:r>
      <w:r w:rsidR="008D64AB">
        <w:rPr>
          <w:rFonts w:ascii="Times New Roman" w:hAnsi="Times New Roman" w:cs="Times New Roman"/>
          <w:i/>
          <w:spacing w:val="-1"/>
          <w:sz w:val="28"/>
        </w:rPr>
        <w:t>s</w:t>
      </w:r>
      <w:r w:rsidR="008D64AB">
        <w:rPr>
          <w:rFonts w:ascii="Times New Roman" w:hAnsi="Times New Roman" w:cs="Times New Roman"/>
          <w:i/>
          <w:sz w:val="28"/>
        </w:rPr>
        <w:t>m</w:t>
      </w:r>
      <w:r w:rsidR="008D64AB">
        <w:rPr>
          <w:rFonts w:ascii="Times New Roman" w:hAnsi="Times New Roman" w:cs="Times New Roman"/>
          <w:i/>
          <w:spacing w:val="-2"/>
          <w:sz w:val="28"/>
        </w:rPr>
        <w:t xml:space="preserve"> </w:t>
      </w:r>
      <w:r w:rsidR="008D64AB">
        <w:rPr>
          <w:rFonts w:ascii="Times New Roman" w:hAnsi="Times New Roman" w:cs="Times New Roman"/>
          <w:i/>
          <w:sz w:val="28"/>
        </w:rPr>
        <w:t>M</w:t>
      </w:r>
      <w:r w:rsidR="008D64AB">
        <w:rPr>
          <w:rFonts w:ascii="Times New Roman" w:hAnsi="Times New Roman" w:cs="Times New Roman"/>
          <w:i/>
          <w:spacing w:val="-2"/>
          <w:sz w:val="28"/>
        </w:rPr>
        <w:t>o</w:t>
      </w:r>
      <w:r w:rsidR="008D64AB">
        <w:rPr>
          <w:rFonts w:ascii="Times New Roman" w:hAnsi="Times New Roman" w:cs="Times New Roman"/>
          <w:i/>
          <w:spacing w:val="-1"/>
          <w:sz w:val="28"/>
        </w:rPr>
        <w:t>v</w:t>
      </w:r>
      <w:r w:rsidR="008D64AB">
        <w:rPr>
          <w:rFonts w:ascii="Times New Roman" w:hAnsi="Times New Roman" w:cs="Times New Roman"/>
          <w:i/>
          <w:sz w:val="28"/>
        </w:rPr>
        <w:t>eme</w:t>
      </w:r>
      <w:r w:rsidR="008D64AB">
        <w:rPr>
          <w:rFonts w:ascii="Times New Roman" w:hAnsi="Times New Roman" w:cs="Times New Roman"/>
          <w:i/>
          <w:spacing w:val="-2"/>
          <w:sz w:val="28"/>
        </w:rPr>
        <w:t>n</w:t>
      </w:r>
      <w:r w:rsidR="008D64AB">
        <w:rPr>
          <w:rFonts w:ascii="Times New Roman" w:hAnsi="Times New Roman" w:cs="Times New Roman"/>
          <w:i/>
          <w:spacing w:val="1"/>
          <w:sz w:val="28"/>
        </w:rPr>
        <w:t>t</w:t>
      </w:r>
      <w:r w:rsidR="008D64AB">
        <w:rPr>
          <w:rFonts w:ascii="Times New Roman" w:hAnsi="Times New Roman" w:cs="Times New Roman"/>
          <w:sz w:val="28"/>
        </w:rPr>
        <w:t>)</w:t>
      </w:r>
    </w:p>
    <w:p w14:paraId="7BFA6129" w14:textId="77777777" w:rsidR="001357F4" w:rsidRDefault="001357F4">
      <w:pPr>
        <w:pStyle w:val="BodyText"/>
        <w:rPr>
          <w:rFonts w:ascii="Times New Roman" w:hAnsi="Times New Roman" w:cs="Times New Roman"/>
        </w:rPr>
      </w:pPr>
    </w:p>
    <w:p w14:paraId="4F6E5B47" w14:textId="77777777" w:rsidR="001357F4" w:rsidRDefault="001357F4">
      <w:pPr>
        <w:pStyle w:val="BodyText"/>
        <w:spacing w:before="4"/>
        <w:rPr>
          <w:rFonts w:ascii="Times New Roman" w:hAnsi="Times New Roman" w:cs="Times New Roman"/>
          <w:sz w:val="29"/>
        </w:rPr>
      </w:pPr>
    </w:p>
    <w:p w14:paraId="57B09685" w14:textId="77777777" w:rsidR="001357F4" w:rsidRDefault="008D64AB">
      <w:pPr>
        <w:pStyle w:val="ListParagraph"/>
        <w:numPr>
          <w:ilvl w:val="0"/>
          <w:numId w:val="2"/>
        </w:numPr>
        <w:tabs>
          <w:tab w:val="left" w:pos="1242"/>
        </w:tabs>
        <w:spacing w:before="0" w:line="259" w:lineRule="auto"/>
        <w:ind w:left="1241" w:right="310"/>
        <w:rPr>
          <w:rFonts w:ascii="Times New Roman" w:hAnsi="Times New Roman" w:cs="Times New Roman"/>
          <w:sz w:val="28"/>
        </w:rPr>
      </w:pPr>
      <w:r>
        <w:rPr>
          <w:rFonts w:ascii="Times New Roman" w:hAnsi="Times New Roman" w:cs="Times New Roman"/>
          <w:sz w:val="28"/>
          <w:shd w:val="clear" w:color="auto" w:fill="FFFF00"/>
        </w:rPr>
        <w:t xml:space="preserve">LINK </w:t>
      </w:r>
      <w:r>
        <w:rPr>
          <w:rFonts w:ascii="Times New Roman" w:hAnsi="Times New Roman" w:cs="Times New Roman"/>
          <w:spacing w:val="-3"/>
          <w:sz w:val="28"/>
          <w:shd w:val="clear" w:color="auto" w:fill="FFFF00"/>
        </w:rPr>
        <w:t xml:space="preserve">YOUR </w:t>
      </w:r>
      <w:r>
        <w:rPr>
          <w:rFonts w:ascii="Times New Roman" w:hAnsi="Times New Roman" w:cs="Times New Roman"/>
          <w:spacing w:val="-7"/>
          <w:sz w:val="28"/>
          <w:shd w:val="clear" w:color="auto" w:fill="FFFF00"/>
        </w:rPr>
        <w:t xml:space="preserve">ANNOTATED </w:t>
      </w:r>
      <w:r>
        <w:rPr>
          <w:rFonts w:ascii="Times New Roman" w:hAnsi="Times New Roman" w:cs="Times New Roman"/>
          <w:sz w:val="28"/>
          <w:shd w:val="clear" w:color="auto" w:fill="FFFF00"/>
        </w:rPr>
        <w:t xml:space="preserve">TEXT HERE - </w:t>
      </w:r>
      <w:r>
        <w:rPr>
          <w:rFonts w:ascii="Times New Roman" w:hAnsi="Times New Roman" w:cs="Times New Roman"/>
          <w:spacing w:val="-3"/>
          <w:sz w:val="28"/>
          <w:shd w:val="clear" w:color="auto" w:fill="FFFF00"/>
        </w:rPr>
        <w:t xml:space="preserve">Make </w:t>
      </w:r>
      <w:r>
        <w:rPr>
          <w:rFonts w:ascii="Times New Roman" w:hAnsi="Times New Roman" w:cs="Times New Roman"/>
          <w:sz w:val="28"/>
          <w:shd w:val="clear" w:color="auto" w:fill="FFFF00"/>
        </w:rPr>
        <w:t xml:space="preserve">sure that you use the “Share” button and </w:t>
      </w:r>
      <w:r>
        <w:rPr>
          <w:rFonts w:ascii="Times New Roman" w:hAnsi="Times New Roman" w:cs="Times New Roman"/>
          <w:spacing w:val="-3"/>
          <w:sz w:val="28"/>
          <w:shd w:val="clear" w:color="auto" w:fill="FFFF00"/>
        </w:rPr>
        <w:t xml:space="preserve">make </w:t>
      </w:r>
      <w:r>
        <w:rPr>
          <w:rFonts w:ascii="Times New Roman" w:hAnsi="Times New Roman" w:cs="Times New Roman"/>
          <w:sz w:val="28"/>
          <w:shd w:val="clear" w:color="auto" w:fill="FFFF00"/>
        </w:rPr>
        <w:t>sure anyone with the link can view</w:t>
      </w:r>
      <w:r>
        <w:rPr>
          <w:rFonts w:ascii="Times New Roman" w:hAnsi="Times New Roman" w:cs="Times New Roman"/>
          <w:spacing w:val="-6"/>
          <w:sz w:val="28"/>
          <w:shd w:val="clear" w:color="auto" w:fill="FFFF00"/>
        </w:rPr>
        <w:t xml:space="preserve"> </w:t>
      </w:r>
      <w:r>
        <w:rPr>
          <w:rFonts w:ascii="Times New Roman" w:hAnsi="Times New Roman" w:cs="Times New Roman"/>
          <w:sz w:val="28"/>
          <w:shd w:val="clear" w:color="auto" w:fill="FFFF00"/>
        </w:rPr>
        <w:t>it!</w:t>
      </w:r>
      <w:r>
        <w:rPr>
          <w:rFonts w:ascii="Times New Roman" w:hAnsi="Times New Roman" w:cs="Times New Roman"/>
          <w:sz w:val="28"/>
        </w:rPr>
        <w:t>:</w:t>
      </w:r>
    </w:p>
    <w:p w14:paraId="2C8B6374" w14:textId="77777777" w:rsidR="001357F4" w:rsidRDefault="001357F4">
      <w:pPr>
        <w:pStyle w:val="BodyText"/>
        <w:rPr>
          <w:rFonts w:ascii="Times New Roman" w:hAnsi="Times New Roman" w:cs="Times New Roman"/>
        </w:rPr>
      </w:pPr>
    </w:p>
    <w:p w14:paraId="7A732BA2" w14:textId="77777777" w:rsidR="001357F4" w:rsidRDefault="001357F4">
      <w:pPr>
        <w:pStyle w:val="BodyText"/>
        <w:spacing w:before="4"/>
        <w:rPr>
          <w:rFonts w:ascii="Times New Roman" w:hAnsi="Times New Roman" w:cs="Times New Roman"/>
        </w:rPr>
      </w:pPr>
    </w:p>
    <w:p w14:paraId="2F5DE588" w14:textId="77777777" w:rsidR="001357F4" w:rsidRDefault="008D64AB">
      <w:pPr>
        <w:pStyle w:val="BodyText"/>
        <w:spacing w:line="259" w:lineRule="auto"/>
        <w:ind w:left="1241" w:hanging="720"/>
        <w:rPr>
          <w:rFonts w:ascii="Times New Roman" w:hAnsi="Times New Roman" w:cs="Times New Roman"/>
        </w:rPr>
      </w:pPr>
      <w:r>
        <w:rPr>
          <w:rFonts w:ascii="Times New Roman" w:hAnsi="Times New Roman" w:cs="Times New Roman"/>
          <w:color w:val="1054CC"/>
          <w:w w:val="95"/>
          <w:u w:val="single" w:color="1054CC"/>
        </w:rPr>
        <w:t>https://docs.google.com/document/d/1a0TPaBV-_IaVx-</w:t>
      </w:r>
      <w:r>
        <w:rPr>
          <w:rFonts w:ascii="Times New Roman" w:hAnsi="Times New Roman" w:cs="Times New Roman"/>
          <w:color w:val="1054CC"/>
          <w:w w:val="95"/>
        </w:rPr>
        <w:t xml:space="preserve"> </w:t>
      </w:r>
      <w:r>
        <w:rPr>
          <w:rFonts w:ascii="Times New Roman" w:hAnsi="Times New Roman" w:cs="Times New Roman"/>
          <w:color w:val="1054CC"/>
          <w:u w:val="single" w:color="1054CC"/>
        </w:rPr>
        <w:t>Uebbps3phqFqWRijAhnXk9YNov4A0/edit</w:t>
      </w:r>
    </w:p>
    <w:p w14:paraId="403B59AA" w14:textId="77777777" w:rsidR="001357F4" w:rsidRDefault="001357F4">
      <w:pPr>
        <w:pStyle w:val="BodyText"/>
        <w:rPr>
          <w:rFonts w:ascii="Times New Roman" w:hAnsi="Times New Roman" w:cs="Times New Roman"/>
          <w:sz w:val="20"/>
        </w:rPr>
      </w:pPr>
    </w:p>
    <w:p w14:paraId="3FEB9EA2" w14:textId="77777777" w:rsidR="001357F4" w:rsidRDefault="001357F4">
      <w:pPr>
        <w:pStyle w:val="BodyText"/>
        <w:spacing w:before="6"/>
        <w:rPr>
          <w:rFonts w:ascii="Times New Roman" w:hAnsi="Times New Roman" w:cs="Times New Roman"/>
          <w:sz w:val="21"/>
        </w:rPr>
      </w:pPr>
    </w:p>
    <w:tbl>
      <w:tblPr>
        <w:tblW w:w="0" w:type="auto"/>
        <w:tblInd w:w="4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4A0" w:firstRow="1" w:lastRow="0" w:firstColumn="1" w:lastColumn="0" w:noHBand="0" w:noVBand="1"/>
      </w:tblPr>
      <w:tblGrid>
        <w:gridCol w:w="1144"/>
        <w:gridCol w:w="8882"/>
      </w:tblGrid>
      <w:tr w:rsidR="001357F4" w14:paraId="7DE6DE8B" w14:textId="77777777">
        <w:trPr>
          <w:trHeight w:val="962"/>
        </w:trPr>
        <w:tc>
          <w:tcPr>
            <w:tcW w:w="10026" w:type="dxa"/>
            <w:gridSpan w:val="2"/>
            <w:tcBorders>
              <w:left w:val="single" w:sz="4" w:space="0" w:color="000000"/>
              <w:right w:val="single" w:sz="4" w:space="0" w:color="000000"/>
            </w:tcBorders>
          </w:tcPr>
          <w:p w14:paraId="4D317874" w14:textId="77777777" w:rsidR="001357F4" w:rsidRDefault="008D64AB">
            <w:pPr>
              <w:pStyle w:val="TableParagraph"/>
              <w:spacing w:before="3" w:line="254" w:lineRule="auto"/>
              <w:ind w:left="112" w:right="239"/>
              <w:rPr>
                <w:rFonts w:ascii="Times New Roman" w:hAnsi="Times New Roman" w:cs="Times New Roman"/>
                <w:sz w:val="28"/>
              </w:rPr>
            </w:pPr>
            <w:r>
              <w:rPr>
                <w:rFonts w:ascii="Times New Roman" w:hAnsi="Times New Roman" w:cs="Times New Roman"/>
                <w:b/>
                <w:sz w:val="36"/>
                <w:u w:val="thick"/>
              </w:rPr>
              <w:t>STEP TWO</w:t>
            </w:r>
            <w:r>
              <w:rPr>
                <w:rFonts w:ascii="Times New Roman" w:hAnsi="Times New Roman" w:cs="Times New Roman"/>
                <w:sz w:val="36"/>
              </w:rPr>
              <w:t xml:space="preserve">: </w:t>
            </w:r>
            <w:r>
              <w:rPr>
                <w:rFonts w:ascii="Times New Roman" w:hAnsi="Times New Roman" w:cs="Times New Roman"/>
                <w:sz w:val="28"/>
              </w:rPr>
              <w:t xml:space="preserve">After you complete the reading and annotation, </w:t>
            </w:r>
            <w:r>
              <w:rPr>
                <w:rFonts w:ascii="Times New Roman" w:hAnsi="Times New Roman" w:cs="Times New Roman"/>
                <w:b/>
                <w:sz w:val="28"/>
              </w:rPr>
              <w:t xml:space="preserve">answer </w:t>
            </w:r>
            <w:r>
              <w:rPr>
                <w:rFonts w:ascii="Times New Roman" w:hAnsi="Times New Roman" w:cs="Times New Roman"/>
                <w:sz w:val="28"/>
              </w:rPr>
              <w:t xml:space="preserve">the following questions in </w:t>
            </w:r>
            <w:r>
              <w:rPr>
                <w:rFonts w:ascii="Times New Roman" w:hAnsi="Times New Roman" w:cs="Times New Roman"/>
                <w:b/>
                <w:sz w:val="28"/>
              </w:rPr>
              <w:t>paragraphs (minimum of 3 complete sentences)</w:t>
            </w:r>
            <w:r>
              <w:rPr>
                <w:rFonts w:ascii="Times New Roman" w:hAnsi="Times New Roman" w:cs="Times New Roman"/>
                <w:sz w:val="28"/>
              </w:rPr>
              <w:t>:</w:t>
            </w:r>
          </w:p>
        </w:tc>
      </w:tr>
      <w:tr w:rsidR="001357F4" w14:paraId="669E9E9B" w14:textId="77777777">
        <w:trPr>
          <w:trHeight w:val="1347"/>
        </w:trPr>
        <w:tc>
          <w:tcPr>
            <w:tcW w:w="10026" w:type="dxa"/>
            <w:gridSpan w:val="2"/>
            <w:tcBorders>
              <w:left w:val="single" w:sz="4" w:space="0" w:color="000000"/>
              <w:right w:val="single" w:sz="4" w:space="0" w:color="000000"/>
            </w:tcBorders>
          </w:tcPr>
          <w:p w14:paraId="1CF4639F" w14:textId="77777777" w:rsidR="001357F4" w:rsidRDefault="008D64AB">
            <w:pPr>
              <w:pStyle w:val="TableParagraph"/>
              <w:spacing w:before="2" w:line="259" w:lineRule="auto"/>
              <w:ind w:left="832" w:right="239" w:hanging="360"/>
              <w:rPr>
                <w:rFonts w:ascii="Times New Roman" w:hAnsi="Times New Roman" w:cs="Times New Roman"/>
                <w:sz w:val="28"/>
              </w:rPr>
            </w:pPr>
            <w:r>
              <w:rPr>
                <w:rFonts w:ascii="Times New Roman" w:hAnsi="Times New Roman" w:cs="Times New Roman"/>
                <w:sz w:val="28"/>
              </w:rPr>
              <w:t xml:space="preserve">1. How do literary elements and rhetorical devices such as foreshadowing, imagery, and symbolism affect your </w:t>
            </w:r>
            <w:r>
              <w:rPr>
                <w:rFonts w:ascii="Times New Roman" w:hAnsi="Times New Roman" w:cs="Times New Roman"/>
                <w:sz w:val="28"/>
              </w:rPr>
              <w:t>understanding of the story?</w:t>
            </w:r>
          </w:p>
        </w:tc>
      </w:tr>
      <w:tr w:rsidR="001357F4" w14:paraId="22F3B277" w14:textId="77777777">
        <w:trPr>
          <w:trHeight w:val="447"/>
        </w:trPr>
        <w:tc>
          <w:tcPr>
            <w:tcW w:w="1144" w:type="dxa"/>
            <w:tcBorders>
              <w:left w:val="single" w:sz="4" w:space="0" w:color="000000"/>
              <w:right w:val="single" w:sz="4" w:space="0" w:color="000000"/>
            </w:tcBorders>
          </w:tcPr>
          <w:p w14:paraId="6E3783F6" w14:textId="77777777" w:rsidR="001357F4" w:rsidRDefault="008D64AB">
            <w:pPr>
              <w:pStyle w:val="TableParagraph"/>
              <w:ind w:left="112"/>
              <w:rPr>
                <w:rFonts w:ascii="Times New Roman" w:hAnsi="Times New Roman" w:cs="Times New Roman"/>
                <w:sz w:val="24"/>
              </w:rPr>
            </w:pPr>
            <w:r>
              <w:rPr>
                <w:rFonts w:ascii="Times New Roman" w:hAnsi="Times New Roman" w:cs="Times New Roman"/>
                <w:sz w:val="24"/>
              </w:rPr>
              <w:t>ANSWER</w:t>
            </w:r>
          </w:p>
        </w:tc>
        <w:tc>
          <w:tcPr>
            <w:tcW w:w="8882" w:type="dxa"/>
            <w:tcBorders>
              <w:left w:val="single" w:sz="4" w:space="0" w:color="000000"/>
              <w:right w:val="single" w:sz="4" w:space="0" w:color="000000"/>
            </w:tcBorders>
          </w:tcPr>
          <w:p w14:paraId="62CE6488" w14:textId="77777777" w:rsidR="001357F4" w:rsidRDefault="001357F4">
            <w:pPr>
              <w:pStyle w:val="TableParagraph"/>
              <w:rPr>
                <w:rFonts w:ascii="Times New Roman" w:hAnsi="Times New Roman" w:cs="Times New Roman"/>
                <w:sz w:val="28"/>
              </w:rPr>
            </w:pPr>
          </w:p>
        </w:tc>
      </w:tr>
    </w:tbl>
    <w:p w14:paraId="7A1238C6" w14:textId="77777777" w:rsidR="001357F4" w:rsidRDefault="001357F4">
      <w:pPr>
        <w:rPr>
          <w:rFonts w:ascii="Times New Roman" w:hAnsi="Times New Roman" w:cs="Times New Roman"/>
          <w:sz w:val="28"/>
        </w:rPr>
        <w:sectPr w:rsidR="001357F4">
          <w:headerReference w:type="default" r:id="rId8"/>
          <w:footerReference w:type="default" r:id="rId9"/>
          <w:type w:val="continuous"/>
          <w:pgSz w:w="12240" w:h="15840"/>
          <w:pgMar w:top="1760" w:right="720" w:bottom="820" w:left="920" w:header="1032" w:footer="622" w:gutter="0"/>
          <w:cols w:space="720"/>
        </w:sectPr>
      </w:pPr>
    </w:p>
    <w:tbl>
      <w:tblPr>
        <w:tblW w:w="0" w:type="auto"/>
        <w:tblInd w:w="4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4A0" w:firstRow="1" w:lastRow="0" w:firstColumn="1" w:lastColumn="0" w:noHBand="0" w:noVBand="1"/>
      </w:tblPr>
      <w:tblGrid>
        <w:gridCol w:w="1144"/>
        <w:gridCol w:w="8882"/>
      </w:tblGrid>
      <w:tr w:rsidR="001357F4" w14:paraId="427CE16E" w14:textId="77777777">
        <w:trPr>
          <w:trHeight w:val="2343"/>
        </w:trPr>
        <w:tc>
          <w:tcPr>
            <w:tcW w:w="1144" w:type="dxa"/>
            <w:tcBorders>
              <w:left w:val="single" w:sz="4" w:space="0" w:color="000000"/>
              <w:right w:val="single" w:sz="4" w:space="0" w:color="000000"/>
            </w:tcBorders>
          </w:tcPr>
          <w:p w14:paraId="2818F0F4" w14:textId="77777777" w:rsidR="001357F4" w:rsidRDefault="008D64AB">
            <w:pPr>
              <w:pStyle w:val="TableParagraph"/>
              <w:ind w:left="112"/>
              <w:rPr>
                <w:rFonts w:ascii="Times New Roman" w:hAnsi="Times New Roman" w:cs="Times New Roman"/>
                <w:sz w:val="24"/>
                <w:szCs w:val="24"/>
              </w:rPr>
            </w:pPr>
            <w:r>
              <w:rPr>
                <w:rFonts w:ascii="Times New Roman" w:hAnsi="Times New Roman" w:cs="Times New Roman"/>
                <w:sz w:val="24"/>
                <w:szCs w:val="24"/>
              </w:rPr>
              <w:lastRenderedPageBreak/>
              <w:t>:</w:t>
            </w:r>
          </w:p>
        </w:tc>
        <w:tc>
          <w:tcPr>
            <w:tcW w:w="8882" w:type="dxa"/>
            <w:tcBorders>
              <w:left w:val="single" w:sz="4" w:space="0" w:color="000000"/>
              <w:right w:val="single" w:sz="4" w:space="0" w:color="000000"/>
            </w:tcBorders>
          </w:tcPr>
          <w:p w14:paraId="5FE07F34" w14:textId="77777777" w:rsidR="001357F4" w:rsidRDefault="008D64AB">
            <w:pPr>
              <w:pStyle w:val="TableParagraph"/>
              <w:spacing w:line="259" w:lineRule="auto"/>
              <w:ind w:left="115"/>
              <w:rPr>
                <w:rFonts w:ascii="Times New Roman" w:hAnsi="Times New Roman" w:cs="Times New Roman"/>
                <w:sz w:val="24"/>
                <w:szCs w:val="24"/>
              </w:rPr>
            </w:pPr>
            <w:r>
              <w:rPr>
                <w:rFonts w:ascii="Times New Roman" w:hAnsi="Times New Roman"/>
                <w:sz w:val="24"/>
                <w:szCs w:val="24"/>
              </w:rPr>
              <w:t xml:space="preserve">After reading and annotating Jack </w:t>
            </w:r>
            <w:r>
              <w:rPr>
                <w:rFonts w:ascii="Times New Roman" w:hAnsi="Times New Roman"/>
                <w:sz w:val="24"/>
                <w:szCs w:val="24"/>
              </w:rPr>
              <w:t>London’s “The Human Drift,” I noticed recurring literary devices such as imagery and symbolism. First, imagery appears at the beginning of the story as the author describes why people move around so often. He writes that “the history of civilization is a h</w:t>
            </w:r>
            <w:r>
              <w:rPr>
                <w:rFonts w:ascii="Times New Roman" w:hAnsi="Times New Roman"/>
                <w:sz w:val="24"/>
                <w:szCs w:val="24"/>
              </w:rPr>
              <w:t>istory of wandering, sword in hand, in search of food” (1). The use of the word “food” repeatedly in the sentence appeals to the sense of taste, and one can form the mental picture of a situation of famine and hunger that drives the search for food. Symbol</w:t>
            </w:r>
            <w:r>
              <w:rPr>
                <w:rFonts w:ascii="Times New Roman" w:hAnsi="Times New Roman"/>
                <w:sz w:val="24"/>
                <w:szCs w:val="24"/>
              </w:rPr>
              <w:t>ism has also been used in the text repeatedly. London describes human migration as “the drift.” Even though drift means changing position or location, in this text, it has been used to describe the migration of humans</w:t>
            </w:r>
            <w:r>
              <w:rPr>
                <w:rFonts w:ascii="Times New Roman" w:hAnsi="Times New Roman" w:cs="Times New Roman"/>
                <w:sz w:val="24"/>
                <w:szCs w:val="24"/>
              </w:rPr>
              <w:t xml:space="preserve">. </w:t>
            </w:r>
          </w:p>
        </w:tc>
      </w:tr>
      <w:tr w:rsidR="001357F4" w14:paraId="151F4E33" w14:textId="77777777">
        <w:trPr>
          <w:trHeight w:val="976"/>
        </w:trPr>
        <w:tc>
          <w:tcPr>
            <w:tcW w:w="10026" w:type="dxa"/>
            <w:gridSpan w:val="2"/>
            <w:tcBorders>
              <w:left w:val="single" w:sz="4" w:space="0" w:color="000000"/>
              <w:right w:val="single" w:sz="4" w:space="0" w:color="000000"/>
            </w:tcBorders>
          </w:tcPr>
          <w:p w14:paraId="4BE1163F" w14:textId="77777777" w:rsidR="001357F4" w:rsidRDefault="008D64AB">
            <w:pPr>
              <w:pStyle w:val="TableParagraph"/>
              <w:spacing w:before="2"/>
              <w:ind w:left="472"/>
              <w:rPr>
                <w:rFonts w:ascii="Times New Roman" w:hAnsi="Times New Roman" w:cs="Times New Roman"/>
                <w:sz w:val="24"/>
                <w:szCs w:val="24"/>
              </w:rPr>
            </w:pPr>
            <w:r>
              <w:rPr>
                <w:rFonts w:ascii="Times New Roman" w:hAnsi="Times New Roman" w:cs="Times New Roman"/>
                <w:sz w:val="24"/>
                <w:szCs w:val="24"/>
              </w:rPr>
              <w:t>2. Where do you notice the theme of</w:t>
            </w:r>
            <w:r>
              <w:rPr>
                <w:rFonts w:ascii="Times New Roman" w:hAnsi="Times New Roman" w:cs="Times New Roman"/>
                <w:sz w:val="24"/>
                <w:szCs w:val="24"/>
              </w:rPr>
              <w:t xml:space="preserve"> naturalism?</w:t>
            </w:r>
          </w:p>
        </w:tc>
      </w:tr>
      <w:tr w:rsidR="001357F4" w14:paraId="3D44AE3A" w14:textId="77777777">
        <w:trPr>
          <w:trHeight w:val="3137"/>
        </w:trPr>
        <w:tc>
          <w:tcPr>
            <w:tcW w:w="1144" w:type="dxa"/>
            <w:tcBorders>
              <w:left w:val="single" w:sz="4" w:space="0" w:color="000000"/>
              <w:right w:val="single" w:sz="4" w:space="0" w:color="000000"/>
            </w:tcBorders>
          </w:tcPr>
          <w:p w14:paraId="6D07AFCD" w14:textId="77777777" w:rsidR="001357F4" w:rsidRDefault="008D64AB">
            <w:pPr>
              <w:pStyle w:val="TableParagraph"/>
              <w:spacing w:before="2"/>
              <w:ind w:left="112"/>
              <w:rPr>
                <w:rFonts w:ascii="Times New Roman" w:hAnsi="Times New Roman" w:cs="Times New Roman"/>
                <w:sz w:val="24"/>
                <w:szCs w:val="24"/>
              </w:rPr>
            </w:pPr>
            <w:r>
              <w:rPr>
                <w:rFonts w:ascii="Times New Roman" w:hAnsi="Times New Roman" w:cs="Times New Roman"/>
                <w:sz w:val="24"/>
                <w:szCs w:val="24"/>
              </w:rPr>
              <w:t>ANSWER</w:t>
            </w:r>
          </w:p>
          <w:p w14:paraId="5AF02AEE" w14:textId="77777777" w:rsidR="001357F4" w:rsidRDefault="008D64AB">
            <w:pPr>
              <w:pStyle w:val="TableParagraph"/>
              <w:spacing w:before="23"/>
              <w:ind w:left="112"/>
              <w:rPr>
                <w:rFonts w:ascii="Times New Roman" w:hAnsi="Times New Roman" w:cs="Times New Roman"/>
                <w:sz w:val="24"/>
                <w:szCs w:val="24"/>
              </w:rPr>
            </w:pPr>
            <w:r>
              <w:rPr>
                <w:rFonts w:ascii="Times New Roman" w:hAnsi="Times New Roman" w:cs="Times New Roman"/>
                <w:sz w:val="24"/>
                <w:szCs w:val="24"/>
              </w:rPr>
              <w:t>:</w:t>
            </w:r>
          </w:p>
        </w:tc>
        <w:tc>
          <w:tcPr>
            <w:tcW w:w="8882" w:type="dxa"/>
            <w:tcBorders>
              <w:left w:val="single" w:sz="4" w:space="0" w:color="000000"/>
              <w:right w:val="single" w:sz="4" w:space="0" w:color="000000"/>
            </w:tcBorders>
          </w:tcPr>
          <w:p w14:paraId="4AABD62F" w14:textId="77777777" w:rsidR="001357F4" w:rsidRDefault="008D64AB">
            <w:pPr>
              <w:pStyle w:val="TableParagraph"/>
              <w:spacing w:before="2" w:line="259" w:lineRule="auto"/>
              <w:ind w:left="115" w:right="88"/>
              <w:rPr>
                <w:rFonts w:ascii="Times New Roman" w:hAnsi="Times New Roman" w:cs="Times New Roman"/>
                <w:sz w:val="24"/>
                <w:szCs w:val="24"/>
              </w:rPr>
            </w:pPr>
            <w:r>
              <w:rPr>
                <w:rFonts w:ascii="Times New Roman" w:hAnsi="Times New Roman"/>
                <w:sz w:val="24"/>
                <w:szCs w:val="24"/>
              </w:rPr>
              <w:t xml:space="preserve">In London’s short story “The Human Drift,” the theme of Naturalism occurs through how the social environment influences people to drift or move from one region to another in search of a better life. It is human nature that </w:t>
            </w:r>
            <w:r>
              <w:rPr>
                <w:rFonts w:ascii="Times New Roman" w:hAnsi="Times New Roman"/>
                <w:sz w:val="24"/>
                <w:szCs w:val="24"/>
              </w:rPr>
              <w:t>people will always try to find peace, safety, and food. The basic human needs control how people behave. London suggests in the story that it doesn’t matter that people are good because lack of the basic social needs will lead them to do despicable things,</w:t>
            </w:r>
            <w:r>
              <w:rPr>
                <w:rFonts w:ascii="Times New Roman" w:hAnsi="Times New Roman"/>
                <w:sz w:val="24"/>
                <w:szCs w:val="24"/>
              </w:rPr>
              <w:t xml:space="preserve"> including harming others. As he writes, “man, the hungry one, the killer, has always suffered for lack of room” London describes the desperation that turns people to monsters that are unrecognizable because they fight for the limited resources.</w:t>
            </w:r>
            <w:r>
              <w:rPr>
                <w:rFonts w:ascii="Times New Roman" w:hAnsi="Times New Roman" w:cs="Times New Roman"/>
                <w:sz w:val="24"/>
                <w:szCs w:val="24"/>
              </w:rPr>
              <w:t xml:space="preserve"> </w:t>
            </w:r>
          </w:p>
        </w:tc>
      </w:tr>
      <w:tr w:rsidR="001357F4" w14:paraId="471DAE17" w14:textId="77777777">
        <w:trPr>
          <w:trHeight w:val="976"/>
        </w:trPr>
        <w:tc>
          <w:tcPr>
            <w:tcW w:w="10026" w:type="dxa"/>
            <w:gridSpan w:val="2"/>
            <w:tcBorders>
              <w:left w:val="single" w:sz="4" w:space="0" w:color="000000"/>
              <w:right w:val="single" w:sz="4" w:space="0" w:color="000000"/>
            </w:tcBorders>
          </w:tcPr>
          <w:p w14:paraId="0EDCC928" w14:textId="77777777" w:rsidR="001357F4" w:rsidRDefault="008D64AB">
            <w:pPr>
              <w:pStyle w:val="TableParagraph"/>
              <w:spacing w:before="2"/>
              <w:ind w:left="472"/>
              <w:rPr>
                <w:rFonts w:ascii="Times New Roman" w:hAnsi="Times New Roman" w:cs="Times New Roman"/>
                <w:sz w:val="24"/>
                <w:szCs w:val="24"/>
              </w:rPr>
            </w:pPr>
            <w:r>
              <w:rPr>
                <w:rFonts w:ascii="Times New Roman" w:hAnsi="Times New Roman" w:cs="Times New Roman"/>
                <w:sz w:val="24"/>
                <w:szCs w:val="24"/>
              </w:rPr>
              <w:t>3. How d</w:t>
            </w:r>
            <w:r>
              <w:rPr>
                <w:rFonts w:ascii="Times New Roman" w:hAnsi="Times New Roman" w:cs="Times New Roman"/>
                <w:sz w:val="24"/>
                <w:szCs w:val="24"/>
              </w:rPr>
              <w:t>oes the author develop the characters in the story?</w:t>
            </w:r>
          </w:p>
        </w:tc>
      </w:tr>
      <w:tr w:rsidR="001357F4" w14:paraId="20B4687F" w14:textId="77777777">
        <w:trPr>
          <w:trHeight w:val="3376"/>
        </w:trPr>
        <w:tc>
          <w:tcPr>
            <w:tcW w:w="1144" w:type="dxa"/>
            <w:tcBorders>
              <w:left w:val="single" w:sz="4" w:space="0" w:color="000000"/>
              <w:right w:val="single" w:sz="4" w:space="0" w:color="000000"/>
            </w:tcBorders>
          </w:tcPr>
          <w:p w14:paraId="58AC88C9" w14:textId="77777777" w:rsidR="001357F4" w:rsidRDefault="008D64AB">
            <w:pPr>
              <w:pStyle w:val="TableParagraph"/>
              <w:ind w:left="112"/>
              <w:rPr>
                <w:rFonts w:ascii="Times New Roman" w:hAnsi="Times New Roman" w:cs="Times New Roman"/>
                <w:sz w:val="24"/>
                <w:szCs w:val="24"/>
              </w:rPr>
            </w:pPr>
            <w:r>
              <w:rPr>
                <w:rFonts w:ascii="Times New Roman" w:hAnsi="Times New Roman" w:cs="Times New Roman"/>
                <w:sz w:val="24"/>
                <w:szCs w:val="24"/>
              </w:rPr>
              <w:t>ANSWER</w:t>
            </w:r>
          </w:p>
          <w:p w14:paraId="6E087E74" w14:textId="77777777" w:rsidR="001357F4" w:rsidRDefault="008D64AB">
            <w:pPr>
              <w:pStyle w:val="TableParagraph"/>
              <w:spacing w:before="23"/>
              <w:ind w:left="112"/>
              <w:rPr>
                <w:rFonts w:ascii="Times New Roman" w:hAnsi="Times New Roman" w:cs="Times New Roman"/>
                <w:sz w:val="24"/>
                <w:szCs w:val="24"/>
              </w:rPr>
            </w:pPr>
            <w:r>
              <w:rPr>
                <w:rFonts w:ascii="Times New Roman" w:hAnsi="Times New Roman" w:cs="Times New Roman"/>
                <w:sz w:val="24"/>
                <w:szCs w:val="24"/>
              </w:rPr>
              <w:t>:</w:t>
            </w:r>
          </w:p>
        </w:tc>
        <w:tc>
          <w:tcPr>
            <w:tcW w:w="8882" w:type="dxa"/>
            <w:tcBorders>
              <w:left w:val="single" w:sz="4" w:space="0" w:color="000000"/>
              <w:right w:val="single" w:sz="4" w:space="0" w:color="000000"/>
            </w:tcBorders>
          </w:tcPr>
          <w:p w14:paraId="56E81682" w14:textId="77777777" w:rsidR="001357F4" w:rsidRDefault="008D64AB">
            <w:pPr>
              <w:pStyle w:val="TableParagraph"/>
              <w:spacing w:line="261" w:lineRule="exact"/>
              <w:ind w:left="115"/>
              <w:rPr>
                <w:rFonts w:ascii="Times New Roman" w:hAnsi="Times New Roman" w:cs="Times New Roman"/>
                <w:sz w:val="24"/>
                <w:szCs w:val="24"/>
              </w:rPr>
            </w:pPr>
            <w:r>
              <w:rPr>
                <w:rFonts w:ascii="Times New Roman" w:hAnsi="Times New Roman"/>
                <w:sz w:val="24"/>
                <w:szCs w:val="24"/>
              </w:rPr>
              <w:t xml:space="preserve">London develops himself as the omniscient narrator in the story. London traveled across the United States as a journalist and activist, which gives him the omniscient capability (the </w:t>
            </w:r>
            <w:r>
              <w:rPr>
                <w:rFonts w:ascii="Times New Roman" w:hAnsi="Times New Roman"/>
                <w:sz w:val="24"/>
                <w:szCs w:val="24"/>
              </w:rPr>
              <w:t>all-knowing character). Using his experience, London explains the impact of migration, including conflict, as people struggle to consolidate and control resources and power. He describes how Japan expanded its borders after the population explosion to crea</w:t>
            </w:r>
            <w:r>
              <w:rPr>
                <w:rFonts w:ascii="Times New Roman" w:hAnsi="Times New Roman"/>
                <w:sz w:val="24"/>
                <w:szCs w:val="24"/>
              </w:rPr>
              <w:t>te more room for its people. London also develops other characters in the story, like Herbert Spencer and Henley, by citing their works in the story. London describes what each expert said regarding the topic</w:t>
            </w:r>
            <w:r>
              <w:rPr>
                <w:rFonts w:ascii="Times New Roman" w:hAnsi="Times New Roman" w:cs="Times New Roman"/>
                <w:sz w:val="24"/>
                <w:szCs w:val="24"/>
              </w:rPr>
              <w:t xml:space="preserve">. </w:t>
            </w:r>
          </w:p>
        </w:tc>
      </w:tr>
    </w:tbl>
    <w:p w14:paraId="44199FDC" w14:textId="35C7CBA7" w:rsidR="001357F4" w:rsidRDefault="0068623A">
      <w:pPr>
        <w:rPr>
          <w:rFonts w:ascii="Times New Roman" w:hAnsi="Times New Roman" w:cs="Times New Roman"/>
          <w:sz w:val="2"/>
          <w:szCs w:val="2"/>
        </w:rPr>
      </w:pPr>
      <w:r>
        <w:rPr>
          <w:rFonts w:ascii="Times New Roman" w:hAnsi="Times New Roman" w:cs="Times New Roman"/>
          <w:noProof/>
        </w:rPr>
        <mc:AlternateContent>
          <mc:Choice Requires="wps">
            <w:drawing>
              <wp:anchor distT="0" distB="0" distL="114300" distR="114300" simplePos="0" relativeHeight="251657216" behindDoc="1" locked="0" layoutInCell="1" allowOverlap="1" wp14:anchorId="4661E29F" wp14:editId="4571B209">
                <wp:simplePos x="0" y="0"/>
                <wp:positionH relativeFrom="page">
                  <wp:posOffset>715010</wp:posOffset>
                </wp:positionH>
                <wp:positionV relativeFrom="page">
                  <wp:posOffset>5304155</wp:posOffset>
                </wp:positionV>
                <wp:extent cx="5752465" cy="596900"/>
                <wp:effectExtent l="0" t="1827530" r="0" b="1795145"/>
                <wp:wrapNone/>
                <wp:docPr id="15" name="WordArt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752465" cy="5969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BCDF8EA" w14:textId="77777777" w:rsidR="0068623A" w:rsidRDefault="0068623A" w:rsidP="0068623A">
                            <w:pPr>
                              <w:jc w:val="center"/>
                              <w:rPr>
                                <w:color w:val="000000"/>
                                <w:sz w:val="94"/>
                                <w:szCs w:val="94"/>
                                <w14:textFill>
                                  <w14:solidFill>
                                    <w14:srgbClr w14:val="000000">
                                      <w14:alpha w14:val="91000"/>
                                    </w14:srgbClr>
                                  </w14:solidFill>
                                </w14:textFill>
                              </w:rPr>
                            </w:pPr>
                            <w:r>
                              <w:rPr>
                                <w:color w:val="000000"/>
                                <w:sz w:val="94"/>
                                <w:szCs w:val="94"/>
                                <w14:textFill>
                                  <w14:solidFill>
                                    <w14:srgbClr w14:val="000000">
                                      <w14:alpha w14:val="91000"/>
                                    </w14:srgbClr>
                                  </w14:solidFill>
                                </w14:textFill>
                              </w:rPr>
                              <w:t>This study resource was</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4661E29F" id="WordArt 6" o:spid="_x0000_s1028" type="#_x0000_t202" style="position:absolute;margin-left:56.3pt;margin-top:417.65pt;width:452.95pt;height:47pt;rotation:-45;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" filled="f" stroked="f">
                <v:stroke joinstyle="round"/>
                <o:lock v:ext="edit" shapetype="t"/>
                <v:textbox style="mso-fit-shape-to-text:t">
                  <w:txbxContent>
                    <w:p w14:paraId="6BCDF8EA" w14:textId="77777777" w:rsidR="0068623A" w:rsidRDefault="0068623A" w:rsidP="0068623A">
                      <w:pPr>
                        <w:jc w:val="center"/>
                        <w:rPr>
                          <w:color w:val="000000"/>
                          <w:sz w:val="94"/>
                          <w:szCs w:val="94"/>
                          <w14:textFill>
                            <w14:solidFill>
                              <w14:srgbClr w14:val="000000">
                                <w14:alpha w14:val="91000"/>
                              </w14:srgbClr>
                            </w14:solidFill>
                          </w14:textFill>
                        </w:rPr>
                      </w:pPr>
                      <w:r>
                        <w:rPr>
                          <w:color w:val="000000"/>
                          <w:sz w:val="94"/>
                          <w:szCs w:val="94"/>
                          <w14:textFill>
                            <w14:solidFill>
                              <w14:srgbClr w14:val="000000">
                                <w14:alpha w14:val="91000"/>
                              </w14:srgbClr>
                            </w14:solidFill>
                          </w14:textFill>
                        </w:rPr>
                        <w:t>This study resource was</w:t>
                      </w:r>
                    </w:p>
                  </w:txbxContent>
                </v:textbox>
                <w10:wrap anchorx="page" anchory="page"/>
              </v:shape>
            </w:pict>
          </mc:Fallback>
        </mc:AlternateContent>
      </w:r>
      <w:r>
        <w:rPr>
          <w:rFonts w:ascii="Times New Roman" w:hAnsi="Times New Roman" w:cs="Times New Roman"/>
          <w:noProof/>
        </w:rPr>
        <mc:AlternateContent>
          <mc:Choice Requires="wps">
            <w:drawing>
              <wp:anchor distT="0" distB="0" distL="114300" distR="114300" simplePos="0" relativeHeight="251658240" behindDoc="1" locked="0" layoutInCell="1" allowOverlap="1" wp14:anchorId="343FC727" wp14:editId="5C72FCF3">
                <wp:simplePos x="0" y="0"/>
                <wp:positionH relativeFrom="page">
                  <wp:posOffset>1111885</wp:posOffset>
                </wp:positionH>
                <wp:positionV relativeFrom="page">
                  <wp:posOffset>5515610</wp:posOffset>
                </wp:positionV>
                <wp:extent cx="6647180" cy="596900"/>
                <wp:effectExtent l="0" t="2067560" r="0" b="2259965"/>
                <wp:wrapNone/>
                <wp:docPr id="14" name="WordArt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647180" cy="5969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21FF25E" w14:textId="77777777" w:rsidR="0068623A" w:rsidRDefault="0068623A" w:rsidP="0068623A">
                            <w:pPr>
                              <w:jc w:val="center"/>
                              <w:rPr>
                                <w:color w:val="000000"/>
                                <w:sz w:val="94"/>
                                <w:szCs w:val="94"/>
                                <w14:textFill>
                                  <w14:solidFill>
                                    <w14:srgbClr w14:val="000000">
                                      <w14:alpha w14:val="91000"/>
                                    </w14:srgbClr>
                                  </w14:solidFill>
                                </w14:textFill>
                              </w:rPr>
                            </w:pPr>
                            <w:r>
                              <w:rPr>
                                <w:color w:val="000000"/>
                                <w:sz w:val="94"/>
                                <w:szCs w:val="94"/>
                                <w14:textFill>
                                  <w14:solidFill>
                                    <w14:srgbClr w14:val="000000">
                                      <w14:alpha w14:val="91000"/>
                                    </w14:srgbClr>
                                  </w14:solidFill>
                                </w14:textFill>
                              </w:rPr>
                              <w:t>shared via CourseHero.com</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343FC727" id="WordArt 7" o:spid="_x0000_s1029" type="#_x0000_t202" style="position:absolute;margin-left:87.55pt;margin-top:434.3pt;width:523.4pt;height:47pt;rotation:-45;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" filled="f" stroked="f">
                <v:stroke joinstyle="round"/>
                <o:lock v:ext="edit" shapetype="t"/>
                <v:textbox style="mso-fit-shape-to-text:t">
                  <w:txbxContent>
                    <w:p w14:paraId="121FF25E" w14:textId="77777777" w:rsidR="0068623A" w:rsidRDefault="0068623A" w:rsidP="0068623A">
                      <w:pPr>
                        <w:jc w:val="center"/>
                        <w:rPr>
                          <w:color w:val="000000"/>
                          <w:sz w:val="94"/>
                          <w:szCs w:val="94"/>
                          <w14:textFill>
                            <w14:solidFill>
                              <w14:srgbClr w14:val="000000">
                                <w14:alpha w14:val="91000"/>
                              </w14:srgbClr>
                            </w14:solidFill>
                          </w14:textFill>
                        </w:rPr>
                      </w:pPr>
                      <w:r>
                        <w:rPr>
                          <w:color w:val="000000"/>
                          <w:sz w:val="94"/>
                          <w:szCs w:val="94"/>
                          <w14:textFill>
                            <w14:solidFill>
                              <w14:srgbClr w14:val="000000">
                                <w14:alpha w14:val="91000"/>
                              </w14:srgbClr>
                            </w14:solidFill>
                          </w14:textFill>
                        </w:rPr>
                        <w:t>shared via CourseHero.com</w:t>
                      </w:r>
                    </w:p>
                  </w:txbxContent>
                </v:textbox>
                <w10:wrap anchorx="page" anchory="page"/>
              </v:shape>
            </w:pict>
          </mc:Fallback>
        </mc:AlternateContent>
      </w:r>
    </w:p>
    <w:p w14:paraId="26169EF4" w14:textId="77777777" w:rsidR="001357F4" w:rsidRDefault="001357F4">
      <w:pPr>
        <w:rPr>
          <w:rFonts w:ascii="Times New Roman" w:hAnsi="Times New Roman" w:cs="Times New Roman"/>
          <w:sz w:val="2"/>
          <w:szCs w:val="2"/>
        </w:rPr>
        <w:sectPr w:rsidR="001357F4">
          <w:pgSz w:w="12240" w:h="15840"/>
          <w:pgMar w:top="1760" w:right="720" w:bottom="820" w:left="920" w:header="1032" w:footer="622" w:gutter="0"/>
          <w:cols w:space="720"/>
        </w:sectPr>
      </w:pPr>
    </w:p>
    <w:tbl>
      <w:tblPr>
        <w:tblW w:w="0" w:type="auto"/>
        <w:tblInd w:w="4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4A0" w:firstRow="1" w:lastRow="0" w:firstColumn="1" w:lastColumn="0" w:noHBand="0" w:noVBand="1"/>
      </w:tblPr>
      <w:tblGrid>
        <w:gridCol w:w="1144"/>
        <w:gridCol w:w="8882"/>
      </w:tblGrid>
      <w:tr w:rsidR="001357F4" w14:paraId="3A1A16FC" w14:textId="77777777">
        <w:trPr>
          <w:trHeight w:val="923"/>
        </w:trPr>
        <w:tc>
          <w:tcPr>
            <w:tcW w:w="1144" w:type="dxa"/>
            <w:tcBorders>
              <w:left w:val="single" w:sz="4" w:space="0" w:color="000000"/>
              <w:right w:val="single" w:sz="4" w:space="0" w:color="000000"/>
            </w:tcBorders>
          </w:tcPr>
          <w:p w14:paraId="4CDCBCEC" w14:textId="77777777" w:rsidR="001357F4" w:rsidRDefault="001357F4">
            <w:pPr>
              <w:pStyle w:val="TableParagraph"/>
              <w:rPr>
                <w:rFonts w:ascii="Times New Roman" w:hAnsi="Times New Roman" w:cs="Times New Roman"/>
                <w:sz w:val="28"/>
              </w:rPr>
            </w:pPr>
          </w:p>
        </w:tc>
        <w:tc>
          <w:tcPr>
            <w:tcW w:w="8882" w:type="dxa"/>
            <w:tcBorders>
              <w:left w:val="single" w:sz="4" w:space="0" w:color="000000"/>
              <w:right w:val="single" w:sz="4" w:space="0" w:color="000000"/>
            </w:tcBorders>
          </w:tcPr>
          <w:p w14:paraId="4B48921C" w14:textId="77777777" w:rsidR="001357F4" w:rsidRDefault="001357F4">
            <w:pPr>
              <w:pStyle w:val="TableParagraph"/>
              <w:rPr>
                <w:rFonts w:ascii="Times New Roman" w:hAnsi="Times New Roman" w:cs="Times New Roman"/>
                <w:sz w:val="24"/>
              </w:rPr>
            </w:pPr>
          </w:p>
        </w:tc>
      </w:tr>
    </w:tbl>
    <w:p w14:paraId="15F0A115" w14:textId="0D6C4E24" w:rsidR="001357F4" w:rsidRDefault="0068623A">
      <w:pPr>
        <w:pStyle w:val="BodyText"/>
        <w:rPr>
          <w:rFonts w:ascii="Times New Roman" w:hAnsi="Times New Roman" w:cs="Times New Roman"/>
          <w:sz w:val="20"/>
        </w:rPr>
      </w:pPr>
      <w:r>
        <w:rPr>
          <w:rFonts w:ascii="Times New Roman" w:hAnsi="Times New Roman" w:cs="Times New Roman"/>
          <w:noProof/>
        </w:rPr>
        <mc:AlternateContent>
          <mc:Choice Requires="wps">
            <w:drawing>
              <wp:anchor distT="0" distB="0" distL="114300" distR="114300" simplePos="0" relativeHeight="251659264" behindDoc="1" locked="0" layoutInCell="1" allowOverlap="1" wp14:anchorId="0DC7F166" wp14:editId="2AB56EE7">
                <wp:simplePos x="0" y="0"/>
                <wp:positionH relativeFrom="page">
                  <wp:posOffset>715010</wp:posOffset>
                </wp:positionH>
                <wp:positionV relativeFrom="page">
                  <wp:posOffset>5304155</wp:posOffset>
                </wp:positionV>
                <wp:extent cx="5752465" cy="596900"/>
                <wp:effectExtent l="0" t="1827530" r="0" b="1795145"/>
                <wp:wrapNone/>
                <wp:docPr id="13" name="WordArt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752465" cy="5969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1080768" w14:textId="77777777" w:rsidR="0068623A" w:rsidRDefault="0068623A" w:rsidP="0068623A">
                            <w:pPr>
                              <w:jc w:val="center"/>
                              <w:rPr>
                                <w:color w:val="000000"/>
                                <w:sz w:val="94"/>
                                <w:szCs w:val="94"/>
                                <w14:textFill>
                                  <w14:solidFill>
                                    <w14:srgbClr w14:val="000000">
                                      <w14:alpha w14:val="91000"/>
                                    </w14:srgbClr>
                                  </w14:solidFill>
                                </w14:textFill>
                              </w:rPr>
                            </w:pPr>
                            <w:r>
                              <w:rPr>
                                <w:color w:val="000000"/>
                                <w:sz w:val="94"/>
                                <w:szCs w:val="94"/>
                                <w14:textFill>
                                  <w14:solidFill>
                                    <w14:srgbClr w14:val="000000">
                                      <w14:alpha w14:val="91000"/>
                                    </w14:srgbClr>
                                  </w14:solidFill>
                                </w14:textFill>
                              </w:rPr>
                              <w:t>This study resource was</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0DC7F166" id="WordArt 8" o:spid="_x0000_s1030" type="#_x0000_t202" style="position:absolute;margin-left:56.3pt;margin-top:417.65pt;width:452.95pt;height:47pt;rotation:-45;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" filled="f" stroked="f">
                <v:stroke joinstyle="round"/>
                <o:lock v:ext="edit" shapetype="t"/>
                <v:textbox style="mso-fit-shape-to-text:t">
                  <w:txbxContent>
                    <w:p w14:paraId="41080768" w14:textId="77777777" w:rsidR="0068623A" w:rsidRDefault="0068623A" w:rsidP="0068623A">
                      <w:pPr>
                        <w:jc w:val="center"/>
                        <w:rPr>
                          <w:color w:val="000000"/>
                          <w:sz w:val="94"/>
                          <w:szCs w:val="94"/>
                          <w14:textFill>
                            <w14:solidFill>
                              <w14:srgbClr w14:val="000000">
                                <w14:alpha w14:val="91000"/>
                              </w14:srgbClr>
                            </w14:solidFill>
                          </w14:textFill>
                        </w:rPr>
                      </w:pPr>
                      <w:r>
                        <w:rPr>
                          <w:color w:val="000000"/>
                          <w:sz w:val="94"/>
                          <w:szCs w:val="94"/>
                          <w14:textFill>
                            <w14:solidFill>
                              <w14:srgbClr w14:val="000000">
                                <w14:alpha w14:val="91000"/>
                              </w14:srgbClr>
                            </w14:solidFill>
                          </w14:textFill>
                        </w:rPr>
                        <w:t>This study resource was</w:t>
                      </w:r>
                    </w:p>
                  </w:txbxContent>
                </v:textbox>
                <w10:wrap anchorx="page" anchory="page"/>
              </v:shape>
            </w:pict>
          </mc:Fallback>
        </mc:AlternateContent>
      </w:r>
      <w:r>
        <w:rPr>
          <w:rFonts w:ascii="Times New Roman" w:hAnsi="Times New Roman" w:cs="Times New Roman"/>
          <w:noProof/>
        </w:rPr>
        <mc:AlternateContent>
          <mc:Choice Requires="wps">
            <w:drawing>
              <wp:anchor distT="0" distB="0" distL="114300" distR="114300" simplePos="0" relativeHeight="251660288" behindDoc="1" locked="0" layoutInCell="1" allowOverlap="1" wp14:anchorId="4A847B72" wp14:editId="7FE4BA24">
                <wp:simplePos x="0" y="0"/>
                <wp:positionH relativeFrom="page">
                  <wp:posOffset>1111885</wp:posOffset>
                </wp:positionH>
                <wp:positionV relativeFrom="page">
                  <wp:posOffset>5515610</wp:posOffset>
                </wp:positionV>
                <wp:extent cx="6647180" cy="596900"/>
                <wp:effectExtent l="0" t="2067560" r="0" b="2259965"/>
                <wp:wrapNone/>
                <wp:docPr id="12" name="WordArt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647180" cy="5969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404C750" w14:textId="77777777" w:rsidR="0068623A" w:rsidRDefault="0068623A" w:rsidP="0068623A">
                            <w:pPr>
                              <w:jc w:val="center"/>
                              <w:rPr>
                                <w:color w:val="000000"/>
                                <w:sz w:val="94"/>
                                <w:szCs w:val="94"/>
                                <w14:textFill>
                                  <w14:solidFill>
                                    <w14:srgbClr w14:val="000000">
                                      <w14:alpha w14:val="91000"/>
                                    </w14:srgbClr>
                                  </w14:solidFill>
                                </w14:textFill>
                              </w:rPr>
                            </w:pPr>
                            <w:r>
                              <w:rPr>
                                <w:color w:val="000000"/>
                                <w:sz w:val="94"/>
                                <w:szCs w:val="94"/>
                                <w14:textFill>
                                  <w14:solidFill>
                                    <w14:srgbClr w14:val="000000">
                                      <w14:alpha w14:val="91000"/>
                                    </w14:srgbClr>
                                  </w14:solidFill>
                                </w14:textFill>
                              </w:rPr>
                              <w:t>shared via CourseHero.com</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4A847B72" id="WordArt 9" o:spid="_x0000_s1031" type="#_x0000_t202" style="position:absolute;margin-left:87.55pt;margin-top:434.3pt;width:523.4pt;height:47pt;rotation:-45;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" filled="f" stroked="f">
                <v:stroke joinstyle="round"/>
                <o:lock v:ext="edit" shapetype="t"/>
                <v:textbox style="mso-fit-shape-to-text:t">
                  <w:txbxContent>
                    <w:p w14:paraId="0404C750" w14:textId="77777777" w:rsidR="0068623A" w:rsidRDefault="0068623A" w:rsidP="0068623A">
                      <w:pPr>
                        <w:jc w:val="center"/>
                        <w:rPr>
                          <w:color w:val="000000"/>
                          <w:sz w:val="94"/>
                          <w:szCs w:val="94"/>
                          <w14:textFill>
                            <w14:solidFill>
                              <w14:srgbClr w14:val="000000">
                                <w14:alpha w14:val="91000"/>
                              </w14:srgbClr>
                            </w14:solidFill>
                          </w14:textFill>
                        </w:rPr>
                      </w:pPr>
                      <w:r>
                        <w:rPr>
                          <w:color w:val="000000"/>
                          <w:sz w:val="94"/>
                          <w:szCs w:val="94"/>
                          <w14:textFill>
                            <w14:solidFill>
                              <w14:srgbClr w14:val="000000">
                                <w14:alpha w14:val="91000"/>
                              </w14:srgbClr>
                            </w14:solidFill>
                          </w14:textFill>
                        </w:rPr>
                        <w:t>shared via CourseHero.com</w:t>
                      </w:r>
                    </w:p>
                  </w:txbxContent>
                </v:textbox>
                <w10:wrap anchorx="page" anchory="page"/>
              </v:shape>
            </w:pict>
          </mc:Fallback>
        </mc:AlternateContent>
      </w:r>
    </w:p>
    <w:p w14:paraId="4B606CCF" w14:textId="77777777" w:rsidR="001357F4" w:rsidRDefault="001357F4">
      <w:pPr>
        <w:pStyle w:val="BodyText"/>
        <w:rPr>
          <w:rFonts w:ascii="Times New Roman" w:hAnsi="Times New Roman" w:cs="Times New Roman"/>
          <w:sz w:val="20"/>
        </w:rPr>
      </w:pPr>
    </w:p>
    <w:p w14:paraId="4D3B144B" w14:textId="77777777" w:rsidR="001357F4" w:rsidRDefault="001357F4">
      <w:pPr>
        <w:pStyle w:val="BodyText"/>
        <w:spacing w:before="5"/>
        <w:rPr>
          <w:rFonts w:ascii="Times New Roman" w:hAnsi="Times New Roman" w:cs="Times New Roman"/>
          <w:sz w:val="29"/>
        </w:rPr>
      </w:pPr>
    </w:p>
    <w:p w14:paraId="6E866BF1" w14:textId="77777777" w:rsidR="001357F4" w:rsidRDefault="008D64AB">
      <w:pPr>
        <w:spacing w:before="28" w:after="27"/>
        <w:ind w:left="521"/>
        <w:rPr>
          <w:rFonts w:ascii="Times New Roman" w:hAnsi="Times New Roman" w:cs="Times New Roman"/>
          <w:sz w:val="28"/>
        </w:rPr>
      </w:pPr>
      <w:r>
        <w:rPr>
          <w:rFonts w:ascii="Times New Roman" w:hAnsi="Times New Roman" w:cs="Times New Roman"/>
          <w:b/>
          <w:sz w:val="36"/>
          <w:u w:val="thick"/>
        </w:rPr>
        <w:t>STEP THREE</w:t>
      </w:r>
      <w:r>
        <w:rPr>
          <w:rFonts w:ascii="Times New Roman" w:hAnsi="Times New Roman" w:cs="Times New Roman"/>
          <w:sz w:val="28"/>
        </w:rPr>
        <w:t xml:space="preserve">: </w:t>
      </w:r>
      <w:r>
        <w:rPr>
          <w:rFonts w:ascii="Times New Roman" w:hAnsi="Times New Roman" w:cs="Times New Roman"/>
          <w:sz w:val="28"/>
        </w:rPr>
        <w:t>Write an essay</w:t>
      </w:r>
    </w:p>
    <w:tbl>
      <w:tblPr>
        <w:tblW w:w="0" w:type="auto"/>
        <w:tblInd w:w="4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4A0" w:firstRow="1" w:lastRow="0" w:firstColumn="1" w:lastColumn="0" w:noHBand="0" w:noVBand="1"/>
      </w:tblPr>
      <w:tblGrid>
        <w:gridCol w:w="9918"/>
      </w:tblGrid>
      <w:tr w:rsidR="001357F4" w14:paraId="1DDE60A0" w14:textId="77777777">
        <w:trPr>
          <w:trHeight w:val="867"/>
        </w:trPr>
        <w:tc>
          <w:tcPr>
            <w:tcW w:w="9918" w:type="dxa"/>
            <w:tcBorders>
              <w:left w:val="single" w:sz="4" w:space="0" w:color="000000"/>
              <w:right w:val="single" w:sz="4" w:space="0" w:color="000000"/>
            </w:tcBorders>
          </w:tcPr>
          <w:p w14:paraId="35E7EF91" w14:textId="77777777" w:rsidR="001357F4" w:rsidRDefault="008D64AB">
            <w:pPr>
              <w:pStyle w:val="TableParagraph"/>
              <w:numPr>
                <w:ilvl w:val="0"/>
                <w:numId w:val="3"/>
              </w:numPr>
              <w:tabs>
                <w:tab w:val="left" w:pos="833"/>
              </w:tabs>
              <w:spacing w:before="2" w:line="259" w:lineRule="auto"/>
              <w:ind w:left="832" w:right="277"/>
              <w:rPr>
                <w:rFonts w:ascii="Times New Roman" w:hAnsi="Times New Roman" w:cs="Times New Roman"/>
                <w:sz w:val="28"/>
              </w:rPr>
            </w:pPr>
            <w:r>
              <w:rPr>
                <w:rFonts w:ascii="Times New Roman" w:hAnsi="Times New Roman" w:cs="Times New Roman"/>
                <w:sz w:val="28"/>
              </w:rPr>
              <w:t>Now</w:t>
            </w:r>
            <w:r>
              <w:rPr>
                <w:rFonts w:ascii="Times New Roman" w:hAnsi="Times New Roman" w:cs="Times New Roman"/>
                <w:spacing w:val="-4"/>
                <w:sz w:val="28"/>
              </w:rPr>
              <w:t xml:space="preserve"> </w:t>
            </w:r>
            <w:r>
              <w:rPr>
                <w:rFonts w:ascii="Times New Roman" w:hAnsi="Times New Roman" w:cs="Times New Roman"/>
                <w:sz w:val="28"/>
              </w:rPr>
              <w:t>that</w:t>
            </w:r>
            <w:r>
              <w:rPr>
                <w:rFonts w:ascii="Times New Roman" w:hAnsi="Times New Roman" w:cs="Times New Roman"/>
                <w:spacing w:val="-7"/>
                <w:sz w:val="28"/>
              </w:rPr>
              <w:t xml:space="preserve"> </w:t>
            </w:r>
            <w:r>
              <w:rPr>
                <w:rFonts w:ascii="Times New Roman" w:hAnsi="Times New Roman" w:cs="Times New Roman"/>
                <w:sz w:val="28"/>
              </w:rPr>
              <w:t>you’ve</w:t>
            </w:r>
            <w:r>
              <w:rPr>
                <w:rFonts w:ascii="Times New Roman" w:hAnsi="Times New Roman" w:cs="Times New Roman"/>
                <w:spacing w:val="-5"/>
                <w:sz w:val="28"/>
              </w:rPr>
              <w:t xml:space="preserve"> </w:t>
            </w:r>
            <w:r>
              <w:rPr>
                <w:rFonts w:ascii="Times New Roman" w:hAnsi="Times New Roman" w:cs="Times New Roman"/>
                <w:sz w:val="28"/>
              </w:rPr>
              <w:t>annotated</w:t>
            </w:r>
            <w:r>
              <w:rPr>
                <w:rFonts w:ascii="Times New Roman" w:hAnsi="Times New Roman" w:cs="Times New Roman"/>
                <w:spacing w:val="-6"/>
                <w:sz w:val="28"/>
              </w:rPr>
              <w:t xml:space="preserve"> </w:t>
            </w:r>
            <w:r>
              <w:rPr>
                <w:rFonts w:ascii="Times New Roman" w:hAnsi="Times New Roman" w:cs="Times New Roman"/>
                <w:sz w:val="28"/>
              </w:rPr>
              <w:t>and</w:t>
            </w:r>
            <w:r>
              <w:rPr>
                <w:rFonts w:ascii="Times New Roman" w:hAnsi="Times New Roman" w:cs="Times New Roman"/>
                <w:spacing w:val="-4"/>
                <w:sz w:val="28"/>
              </w:rPr>
              <w:t xml:space="preserve"> </w:t>
            </w:r>
            <w:r>
              <w:rPr>
                <w:rFonts w:ascii="Times New Roman" w:hAnsi="Times New Roman" w:cs="Times New Roman"/>
                <w:sz w:val="28"/>
              </w:rPr>
              <w:t>analyzed</w:t>
            </w:r>
            <w:r>
              <w:rPr>
                <w:rFonts w:ascii="Times New Roman" w:hAnsi="Times New Roman" w:cs="Times New Roman"/>
                <w:spacing w:val="-5"/>
                <w:sz w:val="28"/>
              </w:rPr>
              <w:t xml:space="preserve"> </w:t>
            </w:r>
            <w:r>
              <w:rPr>
                <w:rFonts w:ascii="Times New Roman" w:hAnsi="Times New Roman" w:cs="Times New Roman"/>
                <w:sz w:val="28"/>
              </w:rPr>
              <w:t>your</w:t>
            </w:r>
            <w:r>
              <w:rPr>
                <w:rFonts w:ascii="Times New Roman" w:hAnsi="Times New Roman" w:cs="Times New Roman"/>
                <w:spacing w:val="-5"/>
                <w:sz w:val="28"/>
              </w:rPr>
              <w:t xml:space="preserve"> </w:t>
            </w:r>
            <w:r>
              <w:rPr>
                <w:rFonts w:ascii="Times New Roman" w:hAnsi="Times New Roman" w:cs="Times New Roman"/>
                <w:sz w:val="28"/>
              </w:rPr>
              <w:t>chosen</w:t>
            </w:r>
            <w:r>
              <w:rPr>
                <w:rFonts w:ascii="Times New Roman" w:hAnsi="Times New Roman" w:cs="Times New Roman"/>
                <w:spacing w:val="-6"/>
                <w:sz w:val="28"/>
              </w:rPr>
              <w:t xml:space="preserve"> </w:t>
            </w:r>
            <w:r>
              <w:rPr>
                <w:rFonts w:ascii="Times New Roman" w:hAnsi="Times New Roman" w:cs="Times New Roman"/>
                <w:spacing w:val="-5"/>
                <w:sz w:val="28"/>
              </w:rPr>
              <w:t xml:space="preserve">story, </w:t>
            </w:r>
            <w:r>
              <w:rPr>
                <w:rFonts w:ascii="Times New Roman" w:hAnsi="Times New Roman" w:cs="Times New Roman"/>
                <w:sz w:val="28"/>
              </w:rPr>
              <w:t>you</w:t>
            </w:r>
            <w:r>
              <w:rPr>
                <w:rFonts w:ascii="Times New Roman" w:hAnsi="Times New Roman" w:cs="Times New Roman"/>
                <w:spacing w:val="-4"/>
                <w:sz w:val="28"/>
              </w:rPr>
              <w:t xml:space="preserve"> </w:t>
            </w:r>
            <w:r>
              <w:rPr>
                <w:rFonts w:ascii="Times New Roman" w:hAnsi="Times New Roman" w:cs="Times New Roman"/>
                <w:sz w:val="28"/>
              </w:rPr>
              <w:t>will</w:t>
            </w:r>
            <w:r>
              <w:rPr>
                <w:rFonts w:ascii="Times New Roman" w:hAnsi="Times New Roman" w:cs="Times New Roman"/>
                <w:spacing w:val="-5"/>
                <w:sz w:val="28"/>
              </w:rPr>
              <w:t xml:space="preserve"> </w:t>
            </w:r>
            <w:r>
              <w:rPr>
                <w:rFonts w:ascii="Times New Roman" w:hAnsi="Times New Roman" w:cs="Times New Roman"/>
                <w:sz w:val="28"/>
              </w:rPr>
              <w:t>select</w:t>
            </w:r>
            <w:r>
              <w:rPr>
                <w:rFonts w:ascii="Times New Roman" w:hAnsi="Times New Roman" w:cs="Times New Roman"/>
                <w:spacing w:val="-6"/>
                <w:sz w:val="28"/>
              </w:rPr>
              <w:t xml:space="preserve"> </w:t>
            </w:r>
            <w:r>
              <w:rPr>
                <w:rFonts w:ascii="Times New Roman" w:hAnsi="Times New Roman" w:cs="Times New Roman"/>
                <w:sz w:val="28"/>
              </w:rPr>
              <w:t>an aspect of it and write a short essay about</w:t>
            </w:r>
            <w:r>
              <w:rPr>
                <w:rFonts w:ascii="Times New Roman" w:hAnsi="Times New Roman" w:cs="Times New Roman"/>
                <w:spacing w:val="-8"/>
                <w:sz w:val="28"/>
              </w:rPr>
              <w:t xml:space="preserve"> </w:t>
            </w:r>
            <w:r>
              <w:rPr>
                <w:rFonts w:ascii="Times New Roman" w:hAnsi="Times New Roman" w:cs="Times New Roman"/>
                <w:sz w:val="28"/>
              </w:rPr>
              <w:t>it.</w:t>
            </w:r>
          </w:p>
        </w:tc>
      </w:tr>
      <w:tr w:rsidR="001357F4" w14:paraId="7EC38E98" w14:textId="77777777">
        <w:trPr>
          <w:trHeight w:val="2132"/>
        </w:trPr>
        <w:tc>
          <w:tcPr>
            <w:tcW w:w="9918" w:type="dxa"/>
            <w:tcBorders>
              <w:left w:val="single" w:sz="4" w:space="0" w:color="000000"/>
              <w:right w:val="single" w:sz="4" w:space="0" w:color="000000"/>
            </w:tcBorders>
          </w:tcPr>
          <w:p w14:paraId="772D9085" w14:textId="77777777" w:rsidR="001357F4" w:rsidRDefault="008D64AB">
            <w:pPr>
              <w:pStyle w:val="TableParagraph"/>
              <w:numPr>
                <w:ilvl w:val="0"/>
                <w:numId w:val="4"/>
              </w:numPr>
              <w:tabs>
                <w:tab w:val="left" w:pos="833"/>
              </w:tabs>
              <w:spacing w:before="2" w:line="259" w:lineRule="auto"/>
              <w:ind w:left="832" w:right="397"/>
              <w:rPr>
                <w:rFonts w:ascii="Times New Roman" w:hAnsi="Times New Roman" w:cs="Times New Roman"/>
                <w:sz w:val="28"/>
              </w:rPr>
            </w:pPr>
            <w:r>
              <w:rPr>
                <w:rFonts w:ascii="Times New Roman" w:hAnsi="Times New Roman" w:cs="Times New Roman"/>
                <w:b/>
                <w:spacing w:val="-3"/>
                <w:sz w:val="28"/>
              </w:rPr>
              <w:t xml:space="preserve">Write </w:t>
            </w:r>
            <w:r>
              <w:rPr>
                <w:rFonts w:ascii="Times New Roman" w:hAnsi="Times New Roman" w:cs="Times New Roman"/>
                <w:b/>
                <w:sz w:val="28"/>
              </w:rPr>
              <w:t xml:space="preserve">an essay </w:t>
            </w:r>
            <w:r>
              <w:rPr>
                <w:rFonts w:ascii="Times New Roman" w:hAnsi="Times New Roman" w:cs="Times New Roman"/>
                <w:sz w:val="28"/>
              </w:rPr>
              <w:t xml:space="preserve">of approximately </w:t>
            </w:r>
            <w:r>
              <w:rPr>
                <w:rFonts w:ascii="Times New Roman" w:hAnsi="Times New Roman" w:cs="Times New Roman"/>
                <w:sz w:val="28"/>
                <w:shd w:val="clear" w:color="auto" w:fill="FFFF00"/>
              </w:rPr>
              <w:t>two to three paragraphs (5-10 sentences each)</w:t>
            </w:r>
            <w:r>
              <w:rPr>
                <w:rFonts w:ascii="Times New Roman" w:hAnsi="Times New Roman" w:cs="Times New Roman"/>
                <w:spacing w:val="-7"/>
                <w:sz w:val="28"/>
              </w:rPr>
              <w:t xml:space="preserve"> </w:t>
            </w:r>
            <w:r>
              <w:rPr>
                <w:rFonts w:ascii="Times New Roman" w:hAnsi="Times New Roman" w:cs="Times New Roman"/>
                <w:sz w:val="28"/>
              </w:rPr>
              <w:t>detailing</w:t>
            </w:r>
            <w:r>
              <w:rPr>
                <w:rFonts w:ascii="Times New Roman" w:hAnsi="Times New Roman" w:cs="Times New Roman"/>
                <w:spacing w:val="-8"/>
                <w:sz w:val="28"/>
              </w:rPr>
              <w:t xml:space="preserve"> </w:t>
            </w:r>
            <w:r>
              <w:rPr>
                <w:rFonts w:ascii="Times New Roman" w:hAnsi="Times New Roman" w:cs="Times New Roman"/>
                <w:sz w:val="28"/>
              </w:rPr>
              <w:t>how</w:t>
            </w:r>
            <w:r>
              <w:rPr>
                <w:rFonts w:ascii="Times New Roman" w:hAnsi="Times New Roman" w:cs="Times New Roman"/>
                <w:spacing w:val="-6"/>
                <w:sz w:val="28"/>
              </w:rPr>
              <w:t xml:space="preserve"> </w:t>
            </w:r>
            <w:r>
              <w:rPr>
                <w:rFonts w:ascii="Times New Roman" w:hAnsi="Times New Roman" w:cs="Times New Roman"/>
                <w:sz w:val="28"/>
              </w:rPr>
              <w:t>the</w:t>
            </w:r>
            <w:r>
              <w:rPr>
                <w:rFonts w:ascii="Times New Roman" w:hAnsi="Times New Roman" w:cs="Times New Roman"/>
                <w:spacing w:val="-6"/>
                <w:sz w:val="28"/>
              </w:rPr>
              <w:t xml:space="preserve"> </w:t>
            </w:r>
            <w:r>
              <w:rPr>
                <w:rFonts w:ascii="Times New Roman" w:hAnsi="Times New Roman" w:cs="Times New Roman"/>
                <w:sz w:val="28"/>
              </w:rPr>
              <w:t>aspect</w:t>
            </w:r>
            <w:r>
              <w:rPr>
                <w:rFonts w:ascii="Times New Roman" w:hAnsi="Times New Roman" w:cs="Times New Roman"/>
                <w:spacing w:val="-6"/>
                <w:sz w:val="28"/>
              </w:rPr>
              <w:t xml:space="preserve"> </w:t>
            </w:r>
            <w:r>
              <w:rPr>
                <w:rFonts w:ascii="Times New Roman" w:hAnsi="Times New Roman" w:cs="Times New Roman"/>
                <w:sz w:val="28"/>
              </w:rPr>
              <w:t>you</w:t>
            </w:r>
            <w:r>
              <w:rPr>
                <w:rFonts w:ascii="Times New Roman" w:hAnsi="Times New Roman" w:cs="Times New Roman"/>
                <w:spacing w:val="-7"/>
                <w:sz w:val="28"/>
              </w:rPr>
              <w:t xml:space="preserve"> </w:t>
            </w:r>
            <w:r>
              <w:rPr>
                <w:rFonts w:ascii="Times New Roman" w:hAnsi="Times New Roman" w:cs="Times New Roman"/>
                <w:sz w:val="28"/>
              </w:rPr>
              <w:t>selected</w:t>
            </w:r>
            <w:r>
              <w:rPr>
                <w:rFonts w:ascii="Times New Roman" w:hAnsi="Times New Roman" w:cs="Times New Roman"/>
                <w:spacing w:val="-7"/>
                <w:sz w:val="28"/>
              </w:rPr>
              <w:t xml:space="preserve"> </w:t>
            </w:r>
            <w:r>
              <w:rPr>
                <w:rFonts w:ascii="Times New Roman" w:hAnsi="Times New Roman" w:cs="Times New Roman"/>
                <w:sz w:val="28"/>
              </w:rPr>
              <w:t>relates</w:t>
            </w:r>
            <w:r>
              <w:rPr>
                <w:rFonts w:ascii="Times New Roman" w:hAnsi="Times New Roman" w:cs="Times New Roman"/>
                <w:spacing w:val="-7"/>
                <w:sz w:val="28"/>
              </w:rPr>
              <w:t xml:space="preserve"> </w:t>
            </w:r>
            <w:r>
              <w:rPr>
                <w:rFonts w:ascii="Times New Roman" w:hAnsi="Times New Roman" w:cs="Times New Roman"/>
                <w:sz w:val="28"/>
              </w:rPr>
              <w:t>to</w:t>
            </w:r>
            <w:r>
              <w:rPr>
                <w:rFonts w:ascii="Times New Roman" w:hAnsi="Times New Roman" w:cs="Times New Roman"/>
                <w:spacing w:val="-8"/>
                <w:sz w:val="28"/>
              </w:rPr>
              <w:t xml:space="preserve"> </w:t>
            </w:r>
            <w:r>
              <w:rPr>
                <w:rFonts w:ascii="Times New Roman" w:hAnsi="Times New Roman" w:cs="Times New Roman"/>
                <w:sz w:val="28"/>
              </w:rPr>
              <w:t>your</w:t>
            </w:r>
            <w:r>
              <w:rPr>
                <w:rFonts w:ascii="Times New Roman" w:hAnsi="Times New Roman" w:cs="Times New Roman"/>
                <w:spacing w:val="-6"/>
                <w:sz w:val="28"/>
              </w:rPr>
              <w:t xml:space="preserve"> </w:t>
            </w:r>
            <w:r>
              <w:rPr>
                <w:rFonts w:ascii="Times New Roman" w:hAnsi="Times New Roman" w:cs="Times New Roman"/>
                <w:sz w:val="28"/>
              </w:rPr>
              <w:t>understanding</w:t>
            </w:r>
            <w:r>
              <w:rPr>
                <w:rFonts w:ascii="Times New Roman" w:hAnsi="Times New Roman" w:cs="Times New Roman"/>
                <w:spacing w:val="-6"/>
                <w:sz w:val="28"/>
              </w:rPr>
              <w:t xml:space="preserve"> </w:t>
            </w:r>
            <w:r>
              <w:rPr>
                <w:rFonts w:ascii="Times New Roman" w:hAnsi="Times New Roman" w:cs="Times New Roman"/>
                <w:sz w:val="28"/>
              </w:rPr>
              <w:t xml:space="preserve">of the story as a whole. </w:t>
            </w:r>
            <w:r>
              <w:rPr>
                <w:rFonts w:ascii="Times New Roman" w:hAnsi="Times New Roman" w:cs="Times New Roman"/>
                <w:spacing w:val="-8"/>
                <w:sz w:val="28"/>
              </w:rPr>
              <w:t xml:space="preserve">You </w:t>
            </w:r>
            <w:r>
              <w:rPr>
                <w:rFonts w:ascii="Times New Roman" w:hAnsi="Times New Roman" w:cs="Times New Roman"/>
                <w:sz w:val="28"/>
              </w:rPr>
              <w:t>must include any outside sources</w:t>
            </w:r>
            <w:r>
              <w:rPr>
                <w:rFonts w:ascii="Times New Roman" w:hAnsi="Times New Roman" w:cs="Times New Roman"/>
                <w:spacing w:val="-14"/>
                <w:sz w:val="28"/>
              </w:rPr>
              <w:t xml:space="preserve"> </w:t>
            </w:r>
            <w:r>
              <w:rPr>
                <w:rFonts w:ascii="Times New Roman" w:hAnsi="Times New Roman" w:cs="Times New Roman"/>
                <w:sz w:val="28"/>
              </w:rPr>
              <w:t>used.</w:t>
            </w:r>
          </w:p>
          <w:p w14:paraId="2A0E3993" w14:textId="77777777" w:rsidR="001357F4" w:rsidRDefault="008D64AB">
            <w:pPr>
              <w:pStyle w:val="TableParagraph"/>
              <w:numPr>
                <w:ilvl w:val="0"/>
                <w:numId w:val="4"/>
              </w:numPr>
              <w:tabs>
                <w:tab w:val="left" w:pos="833"/>
              </w:tabs>
              <w:spacing w:before="158" w:line="259" w:lineRule="auto"/>
              <w:ind w:left="832" w:right="319"/>
              <w:rPr>
                <w:rFonts w:ascii="Times New Roman" w:hAnsi="Times New Roman" w:cs="Times New Roman"/>
                <w:sz w:val="28"/>
              </w:rPr>
            </w:pPr>
            <w:r>
              <w:rPr>
                <w:rFonts w:ascii="Times New Roman" w:hAnsi="Times New Roman" w:cs="Times New Roman"/>
                <w:b/>
                <w:sz w:val="28"/>
              </w:rPr>
              <w:t>Be</w:t>
            </w:r>
            <w:r>
              <w:rPr>
                <w:rFonts w:ascii="Times New Roman" w:hAnsi="Times New Roman" w:cs="Times New Roman"/>
                <w:b/>
                <w:spacing w:val="-8"/>
                <w:sz w:val="28"/>
              </w:rPr>
              <w:t xml:space="preserve"> </w:t>
            </w:r>
            <w:r>
              <w:rPr>
                <w:rFonts w:ascii="Times New Roman" w:hAnsi="Times New Roman" w:cs="Times New Roman"/>
                <w:b/>
                <w:sz w:val="28"/>
              </w:rPr>
              <w:t>sure</w:t>
            </w:r>
            <w:r>
              <w:rPr>
                <w:rFonts w:ascii="Times New Roman" w:hAnsi="Times New Roman" w:cs="Times New Roman"/>
                <w:b/>
                <w:spacing w:val="-7"/>
                <w:sz w:val="28"/>
              </w:rPr>
              <w:t xml:space="preserve"> </w:t>
            </w:r>
            <w:r>
              <w:rPr>
                <w:rFonts w:ascii="Times New Roman" w:hAnsi="Times New Roman" w:cs="Times New Roman"/>
                <w:b/>
                <w:sz w:val="28"/>
              </w:rPr>
              <w:t>to</w:t>
            </w:r>
            <w:r>
              <w:rPr>
                <w:rFonts w:ascii="Times New Roman" w:hAnsi="Times New Roman" w:cs="Times New Roman"/>
                <w:b/>
                <w:spacing w:val="-7"/>
                <w:sz w:val="28"/>
              </w:rPr>
              <w:t xml:space="preserve"> </w:t>
            </w:r>
            <w:r>
              <w:rPr>
                <w:rFonts w:ascii="Times New Roman" w:hAnsi="Times New Roman" w:cs="Times New Roman"/>
                <w:b/>
                <w:sz w:val="28"/>
              </w:rPr>
              <w:t>use</w:t>
            </w:r>
            <w:r>
              <w:rPr>
                <w:rFonts w:ascii="Times New Roman" w:hAnsi="Times New Roman" w:cs="Times New Roman"/>
                <w:b/>
                <w:spacing w:val="-5"/>
                <w:sz w:val="28"/>
              </w:rPr>
              <w:t xml:space="preserve"> </w:t>
            </w:r>
            <w:r>
              <w:rPr>
                <w:rFonts w:ascii="Times New Roman" w:hAnsi="Times New Roman" w:cs="Times New Roman"/>
                <w:b/>
                <w:sz w:val="28"/>
              </w:rPr>
              <w:t>proper</w:t>
            </w:r>
            <w:r>
              <w:rPr>
                <w:rFonts w:ascii="Times New Roman" w:hAnsi="Times New Roman" w:cs="Times New Roman"/>
                <w:b/>
                <w:spacing w:val="-6"/>
                <w:sz w:val="28"/>
              </w:rPr>
              <w:t xml:space="preserve"> </w:t>
            </w:r>
            <w:r>
              <w:rPr>
                <w:rFonts w:ascii="Times New Roman" w:hAnsi="Times New Roman" w:cs="Times New Roman"/>
                <w:b/>
                <w:sz w:val="28"/>
              </w:rPr>
              <w:t>English</w:t>
            </w:r>
            <w:r>
              <w:rPr>
                <w:rFonts w:ascii="Times New Roman" w:hAnsi="Times New Roman" w:cs="Times New Roman"/>
                <w:b/>
                <w:spacing w:val="-4"/>
                <w:sz w:val="28"/>
              </w:rPr>
              <w:t xml:space="preserve"> </w:t>
            </w:r>
            <w:r>
              <w:rPr>
                <w:rFonts w:ascii="Times New Roman" w:hAnsi="Times New Roman" w:cs="Times New Roman"/>
                <w:spacing w:val="-4"/>
                <w:sz w:val="28"/>
              </w:rPr>
              <w:t>(grammar,</w:t>
            </w:r>
            <w:r>
              <w:rPr>
                <w:rFonts w:ascii="Times New Roman" w:hAnsi="Times New Roman" w:cs="Times New Roman"/>
                <w:spacing w:val="-6"/>
                <w:sz w:val="28"/>
              </w:rPr>
              <w:t xml:space="preserve"> </w:t>
            </w:r>
            <w:r>
              <w:rPr>
                <w:rFonts w:ascii="Times New Roman" w:hAnsi="Times New Roman" w:cs="Times New Roman"/>
                <w:sz w:val="28"/>
              </w:rPr>
              <w:t>punctuation,</w:t>
            </w:r>
            <w:r>
              <w:rPr>
                <w:rFonts w:ascii="Times New Roman" w:hAnsi="Times New Roman" w:cs="Times New Roman"/>
                <w:spacing w:val="-6"/>
                <w:sz w:val="28"/>
              </w:rPr>
              <w:t xml:space="preserve"> </w:t>
            </w:r>
            <w:r>
              <w:rPr>
                <w:rFonts w:ascii="Times New Roman" w:hAnsi="Times New Roman" w:cs="Times New Roman"/>
                <w:sz w:val="28"/>
              </w:rPr>
              <w:t>capitalization,</w:t>
            </w:r>
            <w:r>
              <w:rPr>
                <w:rFonts w:ascii="Times New Roman" w:hAnsi="Times New Roman" w:cs="Times New Roman"/>
                <w:spacing w:val="-7"/>
                <w:sz w:val="28"/>
              </w:rPr>
              <w:t xml:space="preserve"> </w:t>
            </w:r>
            <w:r>
              <w:rPr>
                <w:rFonts w:ascii="Times New Roman" w:hAnsi="Times New Roman" w:cs="Times New Roman"/>
                <w:sz w:val="28"/>
              </w:rPr>
              <w:t>spelling, etc.) – use the spell check</w:t>
            </w:r>
            <w:r>
              <w:rPr>
                <w:rFonts w:ascii="Times New Roman" w:hAnsi="Times New Roman" w:cs="Times New Roman"/>
                <w:spacing w:val="-4"/>
                <w:sz w:val="28"/>
              </w:rPr>
              <w:t xml:space="preserve"> </w:t>
            </w:r>
            <w:r>
              <w:rPr>
                <w:rFonts w:ascii="Times New Roman" w:hAnsi="Times New Roman" w:cs="Times New Roman"/>
                <w:spacing w:val="-3"/>
                <w:sz w:val="28"/>
              </w:rPr>
              <w:t>feature!</w:t>
            </w:r>
          </w:p>
        </w:tc>
      </w:tr>
      <w:tr w:rsidR="001357F4" w14:paraId="62F0848B" w14:textId="77777777">
        <w:trPr>
          <w:trHeight w:val="7097"/>
        </w:trPr>
        <w:tc>
          <w:tcPr>
            <w:tcW w:w="9918" w:type="dxa"/>
            <w:tcBorders>
              <w:left w:val="single" w:sz="4" w:space="0" w:color="000000"/>
              <w:right w:val="single" w:sz="4" w:space="0" w:color="000000"/>
            </w:tcBorders>
          </w:tcPr>
          <w:p w14:paraId="2F426763" w14:textId="77777777" w:rsidR="001357F4" w:rsidRDefault="008D64AB">
            <w:pPr>
              <w:pStyle w:val="TableParagraph"/>
              <w:numPr>
                <w:ilvl w:val="0"/>
                <w:numId w:val="5"/>
              </w:numPr>
              <w:tabs>
                <w:tab w:val="left" w:pos="833"/>
              </w:tabs>
              <w:spacing w:before="2" w:line="259" w:lineRule="auto"/>
              <w:ind w:left="832" w:right="322"/>
              <w:rPr>
                <w:rFonts w:ascii="Times New Roman" w:hAnsi="Times New Roman" w:cs="Times New Roman"/>
                <w:sz w:val="28"/>
              </w:rPr>
            </w:pPr>
            <w:r>
              <w:rPr>
                <w:rFonts w:ascii="Times New Roman" w:hAnsi="Times New Roman" w:cs="Times New Roman"/>
                <w:sz w:val="28"/>
              </w:rPr>
              <w:t>Here</w:t>
            </w:r>
            <w:r>
              <w:rPr>
                <w:rFonts w:ascii="Times New Roman" w:hAnsi="Times New Roman" w:cs="Times New Roman"/>
                <w:spacing w:val="-5"/>
                <w:sz w:val="28"/>
              </w:rPr>
              <w:t xml:space="preserve"> </w:t>
            </w:r>
            <w:r>
              <w:rPr>
                <w:rFonts w:ascii="Times New Roman" w:hAnsi="Times New Roman" w:cs="Times New Roman"/>
                <w:sz w:val="28"/>
              </w:rPr>
              <w:t>are</w:t>
            </w:r>
            <w:r>
              <w:rPr>
                <w:rFonts w:ascii="Times New Roman" w:hAnsi="Times New Roman" w:cs="Times New Roman"/>
                <w:spacing w:val="-4"/>
                <w:sz w:val="28"/>
              </w:rPr>
              <w:t xml:space="preserve"> </w:t>
            </w:r>
            <w:r>
              <w:rPr>
                <w:rFonts w:ascii="Times New Roman" w:hAnsi="Times New Roman" w:cs="Times New Roman"/>
                <w:sz w:val="28"/>
              </w:rPr>
              <w:t>some</w:t>
            </w:r>
            <w:r>
              <w:rPr>
                <w:rFonts w:ascii="Times New Roman" w:hAnsi="Times New Roman" w:cs="Times New Roman"/>
                <w:spacing w:val="-4"/>
                <w:sz w:val="28"/>
              </w:rPr>
              <w:t xml:space="preserve"> </w:t>
            </w:r>
            <w:r>
              <w:rPr>
                <w:rFonts w:ascii="Times New Roman" w:hAnsi="Times New Roman" w:cs="Times New Roman"/>
                <w:sz w:val="28"/>
              </w:rPr>
              <w:t>suggested</w:t>
            </w:r>
            <w:r>
              <w:rPr>
                <w:rFonts w:ascii="Times New Roman" w:hAnsi="Times New Roman" w:cs="Times New Roman"/>
                <w:spacing w:val="-3"/>
                <w:sz w:val="28"/>
              </w:rPr>
              <w:t xml:space="preserve"> </w:t>
            </w:r>
            <w:r>
              <w:rPr>
                <w:rFonts w:ascii="Times New Roman" w:hAnsi="Times New Roman" w:cs="Times New Roman"/>
                <w:sz w:val="28"/>
              </w:rPr>
              <w:t>topics,</w:t>
            </w:r>
            <w:r>
              <w:rPr>
                <w:rFonts w:ascii="Times New Roman" w:hAnsi="Times New Roman" w:cs="Times New Roman"/>
                <w:spacing w:val="-4"/>
                <w:sz w:val="28"/>
              </w:rPr>
              <w:t xml:space="preserve"> </w:t>
            </w:r>
            <w:r>
              <w:rPr>
                <w:rFonts w:ascii="Times New Roman" w:hAnsi="Times New Roman" w:cs="Times New Roman"/>
                <w:sz w:val="28"/>
              </w:rPr>
              <w:t>but</w:t>
            </w:r>
            <w:r>
              <w:rPr>
                <w:rFonts w:ascii="Times New Roman" w:hAnsi="Times New Roman" w:cs="Times New Roman"/>
                <w:spacing w:val="-5"/>
                <w:sz w:val="28"/>
              </w:rPr>
              <w:t xml:space="preserve"> </w:t>
            </w:r>
            <w:r>
              <w:rPr>
                <w:rFonts w:ascii="Times New Roman" w:hAnsi="Times New Roman" w:cs="Times New Roman"/>
                <w:sz w:val="28"/>
              </w:rPr>
              <w:t>you</w:t>
            </w:r>
            <w:r>
              <w:rPr>
                <w:rFonts w:ascii="Times New Roman" w:hAnsi="Times New Roman" w:cs="Times New Roman"/>
                <w:spacing w:val="-5"/>
                <w:sz w:val="28"/>
              </w:rPr>
              <w:t xml:space="preserve"> </w:t>
            </w:r>
            <w:r>
              <w:rPr>
                <w:rFonts w:ascii="Times New Roman" w:hAnsi="Times New Roman" w:cs="Times New Roman"/>
                <w:spacing w:val="-3"/>
                <w:sz w:val="28"/>
              </w:rPr>
              <w:t>may</w:t>
            </w:r>
            <w:r>
              <w:rPr>
                <w:rFonts w:ascii="Times New Roman" w:hAnsi="Times New Roman" w:cs="Times New Roman"/>
                <w:spacing w:val="-4"/>
                <w:sz w:val="28"/>
              </w:rPr>
              <w:t xml:space="preserve"> </w:t>
            </w:r>
            <w:r>
              <w:rPr>
                <w:rFonts w:ascii="Times New Roman" w:hAnsi="Times New Roman" w:cs="Times New Roman"/>
                <w:sz w:val="28"/>
              </w:rPr>
              <w:t>choose</w:t>
            </w:r>
            <w:r>
              <w:rPr>
                <w:rFonts w:ascii="Times New Roman" w:hAnsi="Times New Roman" w:cs="Times New Roman"/>
                <w:spacing w:val="-4"/>
                <w:sz w:val="28"/>
              </w:rPr>
              <w:t xml:space="preserve"> </w:t>
            </w:r>
            <w:r>
              <w:rPr>
                <w:rFonts w:ascii="Times New Roman" w:hAnsi="Times New Roman" w:cs="Times New Roman"/>
                <w:sz w:val="28"/>
              </w:rPr>
              <w:t>your</w:t>
            </w:r>
            <w:r>
              <w:rPr>
                <w:rFonts w:ascii="Times New Roman" w:hAnsi="Times New Roman" w:cs="Times New Roman"/>
                <w:spacing w:val="-4"/>
                <w:sz w:val="28"/>
              </w:rPr>
              <w:t xml:space="preserve"> </w:t>
            </w:r>
            <w:r>
              <w:rPr>
                <w:rFonts w:ascii="Times New Roman" w:hAnsi="Times New Roman" w:cs="Times New Roman"/>
                <w:sz w:val="28"/>
              </w:rPr>
              <w:t>own</w:t>
            </w:r>
            <w:r>
              <w:rPr>
                <w:rFonts w:ascii="Times New Roman" w:hAnsi="Times New Roman" w:cs="Times New Roman"/>
                <w:spacing w:val="-4"/>
                <w:sz w:val="28"/>
              </w:rPr>
              <w:t xml:space="preserve"> </w:t>
            </w:r>
            <w:r>
              <w:rPr>
                <w:rFonts w:ascii="Times New Roman" w:hAnsi="Times New Roman" w:cs="Times New Roman"/>
                <w:sz w:val="28"/>
              </w:rPr>
              <w:t>topic,</w:t>
            </w:r>
            <w:r>
              <w:rPr>
                <w:rFonts w:ascii="Times New Roman" w:hAnsi="Times New Roman" w:cs="Times New Roman"/>
                <w:spacing w:val="-4"/>
                <w:sz w:val="28"/>
              </w:rPr>
              <w:t xml:space="preserve"> </w:t>
            </w:r>
            <w:r>
              <w:rPr>
                <w:rFonts w:ascii="Times New Roman" w:hAnsi="Times New Roman" w:cs="Times New Roman"/>
                <w:sz w:val="28"/>
              </w:rPr>
              <w:t>if</w:t>
            </w:r>
            <w:r>
              <w:rPr>
                <w:rFonts w:ascii="Times New Roman" w:hAnsi="Times New Roman" w:cs="Times New Roman"/>
                <w:spacing w:val="-5"/>
                <w:sz w:val="28"/>
              </w:rPr>
              <w:t xml:space="preserve"> you’d </w:t>
            </w:r>
            <w:r>
              <w:rPr>
                <w:rFonts w:ascii="Times New Roman" w:hAnsi="Times New Roman" w:cs="Times New Roman"/>
                <w:spacing w:val="-3"/>
                <w:sz w:val="28"/>
              </w:rPr>
              <w:t>like:</w:t>
            </w:r>
          </w:p>
          <w:p w14:paraId="218518B5" w14:textId="77777777" w:rsidR="001357F4" w:rsidRDefault="008D64AB">
            <w:pPr>
              <w:pStyle w:val="TableParagraph"/>
              <w:numPr>
                <w:ilvl w:val="1"/>
                <w:numId w:val="5"/>
              </w:numPr>
              <w:tabs>
                <w:tab w:val="left" w:pos="1553"/>
              </w:tabs>
              <w:spacing w:before="159" w:line="259" w:lineRule="auto"/>
              <w:ind w:left="1552" w:right="152"/>
              <w:rPr>
                <w:rFonts w:ascii="Times New Roman" w:hAnsi="Times New Roman" w:cs="Times New Roman"/>
                <w:sz w:val="28"/>
              </w:rPr>
            </w:pPr>
            <w:r>
              <w:rPr>
                <w:rFonts w:ascii="Times New Roman" w:hAnsi="Times New Roman" w:cs="Times New Roman"/>
                <w:sz w:val="28"/>
              </w:rPr>
              <w:t>Naturalism</w:t>
            </w:r>
            <w:r>
              <w:rPr>
                <w:rFonts w:ascii="Times New Roman" w:hAnsi="Times New Roman" w:cs="Times New Roman"/>
                <w:spacing w:val="-9"/>
                <w:sz w:val="28"/>
              </w:rPr>
              <w:t xml:space="preserve"> </w:t>
            </w:r>
            <w:r>
              <w:rPr>
                <w:rFonts w:ascii="Times New Roman" w:hAnsi="Times New Roman" w:cs="Times New Roman"/>
                <w:sz w:val="28"/>
              </w:rPr>
              <w:t>developed</w:t>
            </w:r>
            <w:r>
              <w:rPr>
                <w:rFonts w:ascii="Times New Roman" w:hAnsi="Times New Roman" w:cs="Times New Roman"/>
                <w:spacing w:val="-7"/>
                <w:sz w:val="28"/>
              </w:rPr>
              <w:t xml:space="preserve"> </w:t>
            </w:r>
            <w:r>
              <w:rPr>
                <w:rFonts w:ascii="Times New Roman" w:hAnsi="Times New Roman" w:cs="Times New Roman"/>
                <w:sz w:val="28"/>
              </w:rPr>
              <w:t>out</w:t>
            </w:r>
            <w:r>
              <w:rPr>
                <w:rFonts w:ascii="Times New Roman" w:hAnsi="Times New Roman" w:cs="Times New Roman"/>
                <w:spacing w:val="-7"/>
                <w:sz w:val="28"/>
              </w:rPr>
              <w:t xml:space="preserve"> </w:t>
            </w:r>
            <w:r>
              <w:rPr>
                <w:rFonts w:ascii="Times New Roman" w:hAnsi="Times New Roman" w:cs="Times New Roman"/>
                <w:sz w:val="28"/>
              </w:rPr>
              <w:t>of</w:t>
            </w:r>
            <w:r>
              <w:rPr>
                <w:rFonts w:ascii="Times New Roman" w:hAnsi="Times New Roman" w:cs="Times New Roman"/>
                <w:spacing w:val="-9"/>
                <w:sz w:val="28"/>
              </w:rPr>
              <w:t xml:space="preserve"> </w:t>
            </w:r>
            <w:r>
              <w:rPr>
                <w:rFonts w:ascii="Times New Roman" w:hAnsi="Times New Roman" w:cs="Times New Roman"/>
                <w:sz w:val="28"/>
              </w:rPr>
              <w:t>Realism,</w:t>
            </w:r>
            <w:r>
              <w:rPr>
                <w:rFonts w:ascii="Times New Roman" w:hAnsi="Times New Roman" w:cs="Times New Roman"/>
                <w:spacing w:val="-7"/>
                <w:sz w:val="28"/>
              </w:rPr>
              <w:t xml:space="preserve"> </w:t>
            </w:r>
            <w:r>
              <w:rPr>
                <w:rFonts w:ascii="Times New Roman" w:hAnsi="Times New Roman" w:cs="Times New Roman"/>
                <w:sz w:val="28"/>
              </w:rPr>
              <w:t>and</w:t>
            </w:r>
            <w:r>
              <w:rPr>
                <w:rFonts w:ascii="Times New Roman" w:hAnsi="Times New Roman" w:cs="Times New Roman"/>
                <w:spacing w:val="-7"/>
                <w:sz w:val="28"/>
              </w:rPr>
              <w:t xml:space="preserve"> </w:t>
            </w:r>
            <w:r>
              <w:rPr>
                <w:rFonts w:ascii="Times New Roman" w:hAnsi="Times New Roman" w:cs="Times New Roman"/>
                <w:sz w:val="28"/>
              </w:rPr>
              <w:t>shares</w:t>
            </w:r>
            <w:r>
              <w:rPr>
                <w:rFonts w:ascii="Times New Roman" w:hAnsi="Times New Roman" w:cs="Times New Roman"/>
                <w:spacing w:val="-7"/>
                <w:sz w:val="28"/>
              </w:rPr>
              <w:t xml:space="preserve"> </w:t>
            </w:r>
            <w:r>
              <w:rPr>
                <w:rFonts w:ascii="Times New Roman" w:hAnsi="Times New Roman" w:cs="Times New Roman"/>
                <w:sz w:val="28"/>
              </w:rPr>
              <w:t>many</w:t>
            </w:r>
            <w:r>
              <w:rPr>
                <w:rFonts w:ascii="Times New Roman" w:hAnsi="Times New Roman" w:cs="Times New Roman"/>
                <w:spacing w:val="-8"/>
                <w:sz w:val="28"/>
              </w:rPr>
              <w:t xml:space="preserve"> </w:t>
            </w:r>
            <w:r>
              <w:rPr>
                <w:rFonts w:ascii="Times New Roman" w:hAnsi="Times New Roman" w:cs="Times New Roman"/>
                <w:sz w:val="28"/>
              </w:rPr>
              <w:t>characteristics</w:t>
            </w:r>
            <w:r>
              <w:rPr>
                <w:rFonts w:ascii="Times New Roman" w:hAnsi="Times New Roman" w:cs="Times New Roman"/>
                <w:spacing w:val="-7"/>
                <w:sz w:val="28"/>
              </w:rPr>
              <w:t xml:space="preserve"> </w:t>
            </w:r>
            <w:r>
              <w:rPr>
                <w:rFonts w:ascii="Times New Roman" w:hAnsi="Times New Roman" w:cs="Times New Roman"/>
                <w:sz w:val="28"/>
              </w:rPr>
              <w:t xml:space="preserve">in common with it. How can </w:t>
            </w:r>
            <w:r>
              <w:rPr>
                <w:rFonts w:ascii="Times New Roman" w:hAnsi="Times New Roman" w:cs="Times New Roman"/>
                <w:spacing w:val="-3"/>
                <w:sz w:val="28"/>
              </w:rPr>
              <w:t xml:space="preserve">we draw </w:t>
            </w:r>
            <w:r>
              <w:rPr>
                <w:rFonts w:ascii="Times New Roman" w:hAnsi="Times New Roman" w:cs="Times New Roman"/>
                <w:sz w:val="28"/>
              </w:rPr>
              <w:t xml:space="preserve">a distinction between the two movements? </w:t>
            </w:r>
            <w:r>
              <w:rPr>
                <w:rFonts w:ascii="Times New Roman" w:hAnsi="Times New Roman" w:cs="Times New Roman"/>
                <w:spacing w:val="-3"/>
                <w:sz w:val="28"/>
              </w:rPr>
              <w:t xml:space="preserve">Are </w:t>
            </w:r>
            <w:r>
              <w:rPr>
                <w:rFonts w:ascii="Times New Roman" w:hAnsi="Times New Roman" w:cs="Times New Roman"/>
                <w:sz w:val="28"/>
              </w:rPr>
              <w:t xml:space="preserve">all Naturalist writers Realists? Use </w:t>
            </w:r>
            <w:r>
              <w:rPr>
                <w:rFonts w:ascii="Times New Roman" w:hAnsi="Times New Roman" w:cs="Times New Roman"/>
                <w:sz w:val="28"/>
              </w:rPr>
              <w:t>examples from the readings to support your</w:t>
            </w:r>
            <w:r>
              <w:rPr>
                <w:rFonts w:ascii="Times New Roman" w:hAnsi="Times New Roman" w:cs="Times New Roman"/>
                <w:spacing w:val="-4"/>
                <w:sz w:val="28"/>
              </w:rPr>
              <w:t xml:space="preserve"> </w:t>
            </w:r>
            <w:r>
              <w:rPr>
                <w:rFonts w:ascii="Times New Roman" w:hAnsi="Times New Roman" w:cs="Times New Roman"/>
                <w:sz w:val="28"/>
              </w:rPr>
              <w:t>argument.</w:t>
            </w:r>
          </w:p>
          <w:p w14:paraId="0A11A622" w14:textId="77777777" w:rsidR="001357F4" w:rsidRDefault="008D64AB">
            <w:pPr>
              <w:pStyle w:val="TableParagraph"/>
              <w:numPr>
                <w:ilvl w:val="1"/>
                <w:numId w:val="5"/>
              </w:numPr>
              <w:tabs>
                <w:tab w:val="left" w:pos="1553"/>
              </w:tabs>
              <w:spacing w:before="165" w:line="261" w:lineRule="auto"/>
              <w:ind w:left="1552" w:right="259"/>
              <w:jc w:val="both"/>
              <w:rPr>
                <w:rFonts w:ascii="Times New Roman" w:hAnsi="Times New Roman" w:cs="Times New Roman"/>
                <w:sz w:val="28"/>
              </w:rPr>
            </w:pPr>
            <w:r>
              <w:rPr>
                <w:rFonts w:ascii="Times New Roman" w:hAnsi="Times New Roman" w:cs="Times New Roman"/>
                <w:sz w:val="28"/>
              </w:rPr>
              <w:t>Naturalist fiction often depicts people as having no ability to overcome their</w:t>
            </w:r>
            <w:r>
              <w:rPr>
                <w:rFonts w:ascii="Times New Roman" w:hAnsi="Times New Roman" w:cs="Times New Roman"/>
                <w:spacing w:val="-8"/>
                <w:sz w:val="28"/>
              </w:rPr>
              <w:t xml:space="preserve"> </w:t>
            </w:r>
            <w:r>
              <w:rPr>
                <w:rFonts w:ascii="Times New Roman" w:hAnsi="Times New Roman" w:cs="Times New Roman"/>
                <w:sz w:val="28"/>
              </w:rPr>
              <w:t>circumstances</w:t>
            </w:r>
            <w:r>
              <w:rPr>
                <w:rFonts w:ascii="Times New Roman" w:hAnsi="Times New Roman" w:cs="Times New Roman"/>
                <w:spacing w:val="-7"/>
                <w:sz w:val="28"/>
              </w:rPr>
              <w:t xml:space="preserve"> </w:t>
            </w:r>
            <w:r>
              <w:rPr>
                <w:rFonts w:ascii="Times New Roman" w:hAnsi="Times New Roman" w:cs="Times New Roman"/>
                <w:sz w:val="28"/>
              </w:rPr>
              <w:t>or</w:t>
            </w:r>
            <w:r>
              <w:rPr>
                <w:rFonts w:ascii="Times New Roman" w:hAnsi="Times New Roman" w:cs="Times New Roman"/>
                <w:spacing w:val="-8"/>
                <w:sz w:val="28"/>
              </w:rPr>
              <w:t xml:space="preserve"> </w:t>
            </w:r>
            <w:r>
              <w:rPr>
                <w:rFonts w:ascii="Times New Roman" w:hAnsi="Times New Roman" w:cs="Times New Roman"/>
                <w:sz w:val="28"/>
              </w:rPr>
              <w:t>to</w:t>
            </w:r>
            <w:r>
              <w:rPr>
                <w:rFonts w:ascii="Times New Roman" w:hAnsi="Times New Roman" w:cs="Times New Roman"/>
                <w:spacing w:val="-9"/>
                <w:sz w:val="28"/>
              </w:rPr>
              <w:t xml:space="preserve"> </w:t>
            </w:r>
            <w:r>
              <w:rPr>
                <w:rFonts w:ascii="Times New Roman" w:hAnsi="Times New Roman" w:cs="Times New Roman"/>
                <w:sz w:val="28"/>
              </w:rPr>
              <w:t>change</w:t>
            </w:r>
            <w:r>
              <w:rPr>
                <w:rFonts w:ascii="Times New Roman" w:hAnsi="Times New Roman" w:cs="Times New Roman"/>
                <w:spacing w:val="-7"/>
                <w:sz w:val="28"/>
              </w:rPr>
              <w:t xml:space="preserve"> </w:t>
            </w:r>
            <w:r>
              <w:rPr>
                <w:rFonts w:ascii="Times New Roman" w:hAnsi="Times New Roman" w:cs="Times New Roman"/>
                <w:sz w:val="28"/>
              </w:rPr>
              <w:t>their</w:t>
            </w:r>
            <w:r>
              <w:rPr>
                <w:rFonts w:ascii="Times New Roman" w:hAnsi="Times New Roman" w:cs="Times New Roman"/>
                <w:spacing w:val="-8"/>
                <w:sz w:val="28"/>
              </w:rPr>
              <w:t xml:space="preserve"> </w:t>
            </w:r>
            <w:r>
              <w:rPr>
                <w:rFonts w:ascii="Times New Roman" w:hAnsi="Times New Roman" w:cs="Times New Roman"/>
                <w:sz w:val="28"/>
              </w:rPr>
              <w:t>destinies.</w:t>
            </w:r>
            <w:r>
              <w:rPr>
                <w:rFonts w:ascii="Times New Roman" w:hAnsi="Times New Roman" w:cs="Times New Roman"/>
                <w:spacing w:val="-7"/>
                <w:sz w:val="28"/>
              </w:rPr>
              <w:t xml:space="preserve"> </w:t>
            </w:r>
            <w:r>
              <w:rPr>
                <w:rFonts w:ascii="Times New Roman" w:hAnsi="Times New Roman" w:cs="Times New Roman"/>
                <w:sz w:val="28"/>
              </w:rPr>
              <w:t>Is</w:t>
            </w:r>
            <w:r>
              <w:rPr>
                <w:rFonts w:ascii="Times New Roman" w:hAnsi="Times New Roman" w:cs="Times New Roman"/>
                <w:spacing w:val="-8"/>
                <w:sz w:val="28"/>
              </w:rPr>
              <w:t xml:space="preserve"> </w:t>
            </w:r>
            <w:r>
              <w:rPr>
                <w:rFonts w:ascii="Times New Roman" w:hAnsi="Times New Roman" w:cs="Times New Roman"/>
                <w:sz w:val="28"/>
              </w:rPr>
              <w:t>Naturalist</w:t>
            </w:r>
            <w:r>
              <w:rPr>
                <w:rFonts w:ascii="Times New Roman" w:hAnsi="Times New Roman" w:cs="Times New Roman"/>
                <w:spacing w:val="-7"/>
                <w:sz w:val="28"/>
              </w:rPr>
              <w:t xml:space="preserve"> </w:t>
            </w:r>
            <w:r>
              <w:rPr>
                <w:rFonts w:ascii="Times New Roman" w:hAnsi="Times New Roman" w:cs="Times New Roman"/>
                <w:sz w:val="28"/>
              </w:rPr>
              <w:t>fiction</w:t>
            </w:r>
            <w:r>
              <w:rPr>
                <w:rFonts w:ascii="Times New Roman" w:hAnsi="Times New Roman" w:cs="Times New Roman"/>
                <w:spacing w:val="-6"/>
                <w:sz w:val="28"/>
              </w:rPr>
              <w:t xml:space="preserve"> </w:t>
            </w:r>
            <w:r>
              <w:rPr>
                <w:rFonts w:ascii="Times New Roman" w:hAnsi="Times New Roman" w:cs="Times New Roman"/>
                <w:sz w:val="28"/>
              </w:rPr>
              <w:t>too pessimistic? How did you see this throughout the readi</w:t>
            </w:r>
            <w:r>
              <w:rPr>
                <w:rFonts w:ascii="Times New Roman" w:hAnsi="Times New Roman" w:cs="Times New Roman"/>
                <w:sz w:val="28"/>
              </w:rPr>
              <w:t>ngs in this</w:t>
            </w:r>
            <w:r>
              <w:rPr>
                <w:rFonts w:ascii="Times New Roman" w:hAnsi="Times New Roman" w:cs="Times New Roman"/>
                <w:spacing w:val="9"/>
                <w:sz w:val="28"/>
              </w:rPr>
              <w:t xml:space="preserve"> </w:t>
            </w:r>
            <w:r>
              <w:rPr>
                <w:rFonts w:ascii="Times New Roman" w:hAnsi="Times New Roman" w:cs="Times New Roman"/>
                <w:sz w:val="28"/>
              </w:rPr>
              <w:t>unit?</w:t>
            </w:r>
          </w:p>
          <w:p w14:paraId="621F19AD" w14:textId="77777777" w:rsidR="001357F4" w:rsidRDefault="008D64AB">
            <w:pPr>
              <w:pStyle w:val="TableParagraph"/>
              <w:numPr>
                <w:ilvl w:val="1"/>
                <w:numId w:val="5"/>
              </w:numPr>
              <w:tabs>
                <w:tab w:val="left" w:pos="1553"/>
              </w:tabs>
              <w:spacing w:before="153" w:line="259" w:lineRule="auto"/>
              <w:ind w:left="1552" w:right="198"/>
              <w:rPr>
                <w:rFonts w:ascii="Times New Roman" w:hAnsi="Times New Roman" w:cs="Times New Roman"/>
                <w:sz w:val="28"/>
              </w:rPr>
            </w:pPr>
            <w:r>
              <w:rPr>
                <w:rFonts w:ascii="Times New Roman" w:hAnsi="Times New Roman" w:cs="Times New Roman"/>
                <w:sz w:val="28"/>
              </w:rPr>
              <w:t>Does Naturalism's emphasis on the idea that we are products of our environment</w:t>
            </w:r>
            <w:r>
              <w:rPr>
                <w:rFonts w:ascii="Times New Roman" w:hAnsi="Times New Roman" w:cs="Times New Roman"/>
                <w:spacing w:val="-7"/>
                <w:sz w:val="28"/>
              </w:rPr>
              <w:t xml:space="preserve"> </w:t>
            </w:r>
            <w:r>
              <w:rPr>
                <w:rFonts w:ascii="Times New Roman" w:hAnsi="Times New Roman" w:cs="Times New Roman"/>
                <w:sz w:val="28"/>
              </w:rPr>
              <w:t>allow</w:t>
            </w:r>
            <w:r>
              <w:rPr>
                <w:rFonts w:ascii="Times New Roman" w:hAnsi="Times New Roman" w:cs="Times New Roman"/>
                <w:spacing w:val="-7"/>
                <w:sz w:val="28"/>
              </w:rPr>
              <w:t xml:space="preserve"> </w:t>
            </w:r>
            <w:r>
              <w:rPr>
                <w:rFonts w:ascii="Times New Roman" w:hAnsi="Times New Roman" w:cs="Times New Roman"/>
                <w:sz w:val="28"/>
              </w:rPr>
              <w:t>us,</w:t>
            </w:r>
            <w:r>
              <w:rPr>
                <w:rFonts w:ascii="Times New Roman" w:hAnsi="Times New Roman" w:cs="Times New Roman"/>
                <w:spacing w:val="-8"/>
                <w:sz w:val="28"/>
              </w:rPr>
              <w:t xml:space="preserve"> </w:t>
            </w:r>
            <w:r>
              <w:rPr>
                <w:rFonts w:ascii="Times New Roman" w:hAnsi="Times New Roman" w:cs="Times New Roman"/>
                <w:sz w:val="28"/>
              </w:rPr>
              <w:t>as</w:t>
            </w:r>
            <w:r>
              <w:rPr>
                <w:rFonts w:ascii="Times New Roman" w:hAnsi="Times New Roman" w:cs="Times New Roman"/>
                <w:spacing w:val="-7"/>
                <w:sz w:val="28"/>
              </w:rPr>
              <w:t xml:space="preserve"> </w:t>
            </w:r>
            <w:r>
              <w:rPr>
                <w:rFonts w:ascii="Times New Roman" w:hAnsi="Times New Roman" w:cs="Times New Roman"/>
                <w:sz w:val="28"/>
              </w:rPr>
              <w:t>readers,</w:t>
            </w:r>
            <w:r>
              <w:rPr>
                <w:rFonts w:ascii="Times New Roman" w:hAnsi="Times New Roman" w:cs="Times New Roman"/>
                <w:spacing w:val="-7"/>
                <w:sz w:val="28"/>
              </w:rPr>
              <w:t xml:space="preserve"> </w:t>
            </w:r>
            <w:r>
              <w:rPr>
                <w:rFonts w:ascii="Times New Roman" w:hAnsi="Times New Roman" w:cs="Times New Roman"/>
                <w:sz w:val="28"/>
              </w:rPr>
              <w:t>to</w:t>
            </w:r>
            <w:r>
              <w:rPr>
                <w:rFonts w:ascii="Times New Roman" w:hAnsi="Times New Roman" w:cs="Times New Roman"/>
                <w:spacing w:val="-7"/>
                <w:sz w:val="28"/>
              </w:rPr>
              <w:t xml:space="preserve"> </w:t>
            </w:r>
            <w:r>
              <w:rPr>
                <w:rFonts w:ascii="Times New Roman" w:hAnsi="Times New Roman" w:cs="Times New Roman"/>
                <w:sz w:val="28"/>
              </w:rPr>
              <w:t>evade</w:t>
            </w:r>
            <w:r>
              <w:rPr>
                <w:rFonts w:ascii="Times New Roman" w:hAnsi="Times New Roman" w:cs="Times New Roman"/>
                <w:spacing w:val="-6"/>
                <w:sz w:val="28"/>
              </w:rPr>
              <w:t xml:space="preserve"> </w:t>
            </w:r>
            <w:r>
              <w:rPr>
                <w:rFonts w:ascii="Times New Roman" w:hAnsi="Times New Roman" w:cs="Times New Roman"/>
                <w:sz w:val="28"/>
              </w:rPr>
              <w:t>social</w:t>
            </w:r>
            <w:r>
              <w:rPr>
                <w:rFonts w:ascii="Times New Roman" w:hAnsi="Times New Roman" w:cs="Times New Roman"/>
                <w:spacing w:val="-5"/>
                <w:sz w:val="28"/>
              </w:rPr>
              <w:t xml:space="preserve"> </w:t>
            </w:r>
            <w:r>
              <w:rPr>
                <w:rFonts w:ascii="Times New Roman" w:hAnsi="Times New Roman" w:cs="Times New Roman"/>
                <w:sz w:val="28"/>
              </w:rPr>
              <w:t>responsibility?</w:t>
            </w:r>
            <w:r>
              <w:rPr>
                <w:rFonts w:ascii="Times New Roman" w:hAnsi="Times New Roman" w:cs="Times New Roman"/>
                <w:spacing w:val="-7"/>
                <w:sz w:val="28"/>
              </w:rPr>
              <w:t xml:space="preserve"> </w:t>
            </w:r>
            <w:r>
              <w:rPr>
                <w:rFonts w:ascii="Times New Roman" w:hAnsi="Times New Roman" w:cs="Times New Roman"/>
                <w:sz w:val="28"/>
              </w:rPr>
              <w:t>That</w:t>
            </w:r>
            <w:r>
              <w:rPr>
                <w:rFonts w:ascii="Times New Roman" w:hAnsi="Times New Roman" w:cs="Times New Roman"/>
                <w:spacing w:val="-7"/>
                <w:sz w:val="28"/>
              </w:rPr>
              <w:t xml:space="preserve"> </w:t>
            </w:r>
            <w:r>
              <w:rPr>
                <w:rFonts w:ascii="Times New Roman" w:hAnsi="Times New Roman" w:cs="Times New Roman"/>
                <w:sz w:val="28"/>
              </w:rPr>
              <w:t xml:space="preserve">is, if </w:t>
            </w:r>
            <w:r>
              <w:rPr>
                <w:rFonts w:ascii="Times New Roman" w:hAnsi="Times New Roman" w:cs="Times New Roman"/>
                <w:spacing w:val="-3"/>
                <w:sz w:val="28"/>
              </w:rPr>
              <w:t xml:space="preserve">we </w:t>
            </w:r>
            <w:r>
              <w:rPr>
                <w:rFonts w:ascii="Times New Roman" w:hAnsi="Times New Roman" w:cs="Times New Roman"/>
                <w:sz w:val="28"/>
              </w:rPr>
              <w:t xml:space="preserve">are shaped by our environment, but are powerless to shape our environment in turn, does that mean that </w:t>
            </w:r>
            <w:r>
              <w:rPr>
                <w:rFonts w:ascii="Times New Roman" w:hAnsi="Times New Roman" w:cs="Times New Roman"/>
                <w:spacing w:val="-3"/>
                <w:sz w:val="28"/>
              </w:rPr>
              <w:t xml:space="preserve">we </w:t>
            </w:r>
            <w:r>
              <w:rPr>
                <w:rFonts w:ascii="Times New Roman" w:hAnsi="Times New Roman" w:cs="Times New Roman"/>
                <w:sz w:val="28"/>
              </w:rPr>
              <w:t xml:space="preserve">can't change the societies in which </w:t>
            </w:r>
            <w:r>
              <w:rPr>
                <w:rFonts w:ascii="Times New Roman" w:hAnsi="Times New Roman" w:cs="Times New Roman"/>
                <w:spacing w:val="-3"/>
                <w:sz w:val="28"/>
              </w:rPr>
              <w:t xml:space="preserve">we </w:t>
            </w:r>
            <w:r>
              <w:rPr>
                <w:rFonts w:ascii="Times New Roman" w:hAnsi="Times New Roman" w:cs="Times New Roman"/>
                <w:sz w:val="28"/>
              </w:rPr>
              <w:t>live? Use examples from the reading to support your argument.</w:t>
            </w:r>
          </w:p>
          <w:p w14:paraId="5E28EBF2" w14:textId="77777777" w:rsidR="001357F4" w:rsidRDefault="008D64AB">
            <w:pPr>
              <w:pStyle w:val="TableParagraph"/>
              <w:numPr>
                <w:ilvl w:val="1"/>
                <w:numId w:val="5"/>
              </w:numPr>
              <w:tabs>
                <w:tab w:val="left" w:pos="1553"/>
              </w:tabs>
              <w:spacing w:before="165" w:line="264" w:lineRule="auto"/>
              <w:ind w:left="1552" w:right="564"/>
              <w:rPr>
                <w:rFonts w:ascii="Times New Roman" w:hAnsi="Times New Roman" w:cs="Times New Roman"/>
                <w:sz w:val="28"/>
              </w:rPr>
            </w:pPr>
            <w:r>
              <w:rPr>
                <w:rFonts w:ascii="Times New Roman" w:hAnsi="Times New Roman" w:cs="Times New Roman"/>
                <w:sz w:val="28"/>
              </w:rPr>
              <w:t>Survival</w:t>
            </w:r>
            <w:r>
              <w:rPr>
                <w:rFonts w:ascii="Times New Roman" w:hAnsi="Times New Roman" w:cs="Times New Roman"/>
                <w:spacing w:val="-4"/>
                <w:sz w:val="28"/>
              </w:rPr>
              <w:t xml:space="preserve"> </w:t>
            </w:r>
            <w:r>
              <w:rPr>
                <w:rFonts w:ascii="Times New Roman" w:hAnsi="Times New Roman" w:cs="Times New Roman"/>
                <w:sz w:val="28"/>
              </w:rPr>
              <w:t>is</w:t>
            </w:r>
            <w:r>
              <w:rPr>
                <w:rFonts w:ascii="Times New Roman" w:hAnsi="Times New Roman" w:cs="Times New Roman"/>
                <w:spacing w:val="-5"/>
                <w:sz w:val="28"/>
              </w:rPr>
              <w:t xml:space="preserve"> </w:t>
            </w:r>
            <w:r>
              <w:rPr>
                <w:rFonts w:ascii="Times New Roman" w:hAnsi="Times New Roman" w:cs="Times New Roman"/>
                <w:sz w:val="28"/>
              </w:rPr>
              <w:t>a</w:t>
            </w:r>
            <w:r>
              <w:rPr>
                <w:rFonts w:ascii="Times New Roman" w:hAnsi="Times New Roman" w:cs="Times New Roman"/>
                <w:spacing w:val="-4"/>
                <w:sz w:val="28"/>
              </w:rPr>
              <w:t xml:space="preserve"> </w:t>
            </w:r>
            <w:r>
              <w:rPr>
                <w:rFonts w:ascii="Times New Roman" w:hAnsi="Times New Roman" w:cs="Times New Roman"/>
                <w:sz w:val="28"/>
              </w:rPr>
              <w:t>big</w:t>
            </w:r>
            <w:r>
              <w:rPr>
                <w:rFonts w:ascii="Times New Roman" w:hAnsi="Times New Roman" w:cs="Times New Roman"/>
                <w:spacing w:val="-5"/>
                <w:sz w:val="28"/>
              </w:rPr>
              <w:t xml:space="preserve"> </w:t>
            </w:r>
            <w:r>
              <w:rPr>
                <w:rFonts w:ascii="Times New Roman" w:hAnsi="Times New Roman" w:cs="Times New Roman"/>
                <w:sz w:val="28"/>
              </w:rPr>
              <w:t>theme</w:t>
            </w:r>
            <w:r>
              <w:rPr>
                <w:rFonts w:ascii="Times New Roman" w:hAnsi="Times New Roman" w:cs="Times New Roman"/>
                <w:spacing w:val="-3"/>
                <w:sz w:val="28"/>
              </w:rPr>
              <w:t xml:space="preserve"> </w:t>
            </w:r>
            <w:r>
              <w:rPr>
                <w:rFonts w:ascii="Times New Roman" w:hAnsi="Times New Roman" w:cs="Times New Roman"/>
                <w:sz w:val="28"/>
              </w:rPr>
              <w:t>in</w:t>
            </w:r>
            <w:r>
              <w:rPr>
                <w:rFonts w:ascii="Times New Roman" w:hAnsi="Times New Roman" w:cs="Times New Roman"/>
                <w:spacing w:val="-5"/>
                <w:sz w:val="28"/>
              </w:rPr>
              <w:t xml:space="preserve"> </w:t>
            </w:r>
            <w:r>
              <w:rPr>
                <w:rFonts w:ascii="Times New Roman" w:hAnsi="Times New Roman" w:cs="Times New Roman"/>
                <w:sz w:val="28"/>
              </w:rPr>
              <w:t>Naturalist</w:t>
            </w:r>
            <w:r>
              <w:rPr>
                <w:rFonts w:ascii="Times New Roman" w:hAnsi="Times New Roman" w:cs="Times New Roman"/>
                <w:spacing w:val="-3"/>
                <w:sz w:val="28"/>
              </w:rPr>
              <w:t xml:space="preserve"> </w:t>
            </w:r>
            <w:r>
              <w:rPr>
                <w:rFonts w:ascii="Times New Roman" w:hAnsi="Times New Roman" w:cs="Times New Roman"/>
                <w:sz w:val="28"/>
              </w:rPr>
              <w:t>fiction.</w:t>
            </w:r>
            <w:r>
              <w:rPr>
                <w:rFonts w:ascii="Times New Roman" w:hAnsi="Times New Roman" w:cs="Times New Roman"/>
                <w:spacing w:val="-4"/>
                <w:sz w:val="28"/>
              </w:rPr>
              <w:t xml:space="preserve"> </w:t>
            </w:r>
            <w:r>
              <w:rPr>
                <w:rFonts w:ascii="Times New Roman" w:hAnsi="Times New Roman" w:cs="Times New Roman"/>
                <w:spacing w:val="-3"/>
                <w:sz w:val="28"/>
              </w:rPr>
              <w:t>Wh</w:t>
            </w:r>
            <w:r>
              <w:rPr>
                <w:rFonts w:ascii="Times New Roman" w:hAnsi="Times New Roman" w:cs="Times New Roman"/>
                <w:spacing w:val="-3"/>
                <w:sz w:val="28"/>
              </w:rPr>
              <w:t>y</w:t>
            </w:r>
            <w:r>
              <w:rPr>
                <w:rFonts w:ascii="Times New Roman" w:hAnsi="Times New Roman" w:cs="Times New Roman"/>
                <w:spacing w:val="-5"/>
                <w:sz w:val="28"/>
              </w:rPr>
              <w:t xml:space="preserve"> </w:t>
            </w:r>
            <w:r>
              <w:rPr>
                <w:rFonts w:ascii="Times New Roman" w:hAnsi="Times New Roman" w:cs="Times New Roman"/>
                <w:sz w:val="28"/>
              </w:rPr>
              <w:t>do</w:t>
            </w:r>
            <w:r>
              <w:rPr>
                <w:rFonts w:ascii="Times New Roman" w:hAnsi="Times New Roman" w:cs="Times New Roman"/>
                <w:spacing w:val="-5"/>
                <w:sz w:val="28"/>
              </w:rPr>
              <w:t xml:space="preserve"> </w:t>
            </w:r>
            <w:r>
              <w:rPr>
                <w:rFonts w:ascii="Times New Roman" w:hAnsi="Times New Roman" w:cs="Times New Roman"/>
                <w:sz w:val="28"/>
              </w:rPr>
              <w:t>you</w:t>
            </w:r>
            <w:r>
              <w:rPr>
                <w:rFonts w:ascii="Times New Roman" w:hAnsi="Times New Roman" w:cs="Times New Roman"/>
                <w:spacing w:val="-2"/>
                <w:sz w:val="28"/>
              </w:rPr>
              <w:t xml:space="preserve"> </w:t>
            </w:r>
            <w:r>
              <w:rPr>
                <w:rFonts w:ascii="Times New Roman" w:hAnsi="Times New Roman" w:cs="Times New Roman"/>
                <w:sz w:val="28"/>
              </w:rPr>
              <w:t>think</w:t>
            </w:r>
            <w:r>
              <w:rPr>
                <w:rFonts w:ascii="Times New Roman" w:hAnsi="Times New Roman" w:cs="Times New Roman"/>
                <w:spacing w:val="-4"/>
                <w:sz w:val="28"/>
              </w:rPr>
              <w:t xml:space="preserve"> </w:t>
            </w:r>
            <w:r>
              <w:rPr>
                <w:rFonts w:ascii="Times New Roman" w:hAnsi="Times New Roman" w:cs="Times New Roman"/>
                <w:sz w:val="28"/>
              </w:rPr>
              <w:t>that</w:t>
            </w:r>
            <w:r>
              <w:rPr>
                <w:rFonts w:ascii="Times New Roman" w:hAnsi="Times New Roman" w:cs="Times New Roman"/>
                <w:spacing w:val="-5"/>
                <w:sz w:val="28"/>
              </w:rPr>
              <w:t xml:space="preserve"> </w:t>
            </w:r>
            <w:r>
              <w:rPr>
                <w:rFonts w:ascii="Times New Roman" w:hAnsi="Times New Roman" w:cs="Times New Roman"/>
                <w:sz w:val="28"/>
              </w:rPr>
              <w:t>is? Use examples from the reading to support your</w:t>
            </w:r>
            <w:r>
              <w:rPr>
                <w:rFonts w:ascii="Times New Roman" w:hAnsi="Times New Roman" w:cs="Times New Roman"/>
                <w:spacing w:val="-22"/>
                <w:sz w:val="28"/>
              </w:rPr>
              <w:t xml:space="preserve"> </w:t>
            </w:r>
            <w:r>
              <w:rPr>
                <w:rFonts w:ascii="Times New Roman" w:hAnsi="Times New Roman" w:cs="Times New Roman"/>
                <w:sz w:val="28"/>
              </w:rPr>
              <w:t>argument.</w:t>
            </w:r>
          </w:p>
        </w:tc>
      </w:tr>
    </w:tbl>
    <w:p w14:paraId="4019BC56" w14:textId="77777777" w:rsidR="001357F4" w:rsidRDefault="001357F4">
      <w:pPr>
        <w:spacing w:line="264" w:lineRule="auto"/>
        <w:rPr>
          <w:rFonts w:ascii="Times New Roman" w:hAnsi="Times New Roman" w:cs="Times New Roman"/>
          <w:sz w:val="28"/>
        </w:rPr>
        <w:sectPr w:rsidR="001357F4">
          <w:pgSz w:w="12240" w:h="15840"/>
          <w:pgMar w:top="1760" w:right="720" w:bottom="820" w:left="920" w:header="1032" w:footer="622" w:gutter="0"/>
          <w:cols w:space="720"/>
        </w:sectPr>
      </w:pPr>
    </w:p>
    <w:tbl>
      <w:tblPr>
        <w:tblW w:w="0" w:type="auto"/>
        <w:tblInd w:w="4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4A0" w:firstRow="1" w:lastRow="0" w:firstColumn="1" w:lastColumn="0" w:noHBand="0" w:noVBand="1"/>
      </w:tblPr>
      <w:tblGrid>
        <w:gridCol w:w="9918"/>
      </w:tblGrid>
      <w:tr w:rsidR="001357F4" w14:paraId="5C6A0875" w14:textId="77777777">
        <w:trPr>
          <w:trHeight w:val="1024"/>
        </w:trPr>
        <w:tc>
          <w:tcPr>
            <w:tcW w:w="9918" w:type="dxa"/>
            <w:tcBorders>
              <w:left w:val="single" w:sz="4" w:space="0" w:color="000000"/>
              <w:right w:val="single" w:sz="4" w:space="0" w:color="000000"/>
            </w:tcBorders>
          </w:tcPr>
          <w:p w14:paraId="365B020A" w14:textId="77777777" w:rsidR="001357F4" w:rsidRDefault="001357F4">
            <w:pPr>
              <w:pStyle w:val="TableParagraph"/>
              <w:rPr>
                <w:rFonts w:ascii="Times New Roman" w:hAnsi="Times New Roman" w:cs="Times New Roman"/>
                <w:sz w:val="24"/>
                <w:szCs w:val="24"/>
              </w:rPr>
            </w:pPr>
          </w:p>
        </w:tc>
      </w:tr>
      <w:tr w:rsidR="001357F4" w14:paraId="458C88D6" w14:textId="77777777">
        <w:trPr>
          <w:trHeight w:val="11527"/>
        </w:trPr>
        <w:tc>
          <w:tcPr>
            <w:tcW w:w="9918" w:type="dxa"/>
            <w:tcBorders>
              <w:left w:val="single" w:sz="4" w:space="0" w:color="000000"/>
              <w:right w:val="single" w:sz="4" w:space="0" w:color="000000"/>
            </w:tcBorders>
          </w:tcPr>
          <w:p w14:paraId="6AD34DA3" w14:textId="77777777" w:rsidR="001357F4" w:rsidRDefault="008D64AB">
            <w:pPr>
              <w:pStyle w:val="TableParagraph"/>
              <w:numPr>
                <w:ilvl w:val="0"/>
                <w:numId w:val="6"/>
              </w:numPr>
              <w:tabs>
                <w:tab w:val="left" w:pos="833"/>
              </w:tabs>
              <w:spacing w:before="2" w:line="259" w:lineRule="auto"/>
              <w:ind w:left="832" w:right="311"/>
              <w:rPr>
                <w:rFonts w:ascii="Times New Roman" w:hAnsi="Times New Roman" w:cs="Times New Roman"/>
                <w:sz w:val="24"/>
                <w:szCs w:val="24"/>
              </w:rPr>
            </w:pPr>
            <w:r>
              <w:rPr>
                <w:rFonts w:ascii="Times New Roman" w:hAnsi="Times New Roman" w:cs="Times New Roman"/>
                <w:sz w:val="24"/>
                <w:szCs w:val="24"/>
                <w:shd w:val="clear" w:color="auto" w:fill="FFFF00"/>
              </w:rPr>
              <w:t>Insert</w:t>
            </w:r>
            <w:r>
              <w:rPr>
                <w:rFonts w:ascii="Times New Roman" w:hAnsi="Times New Roman" w:cs="Times New Roman"/>
                <w:spacing w:val="-5"/>
                <w:sz w:val="24"/>
                <w:szCs w:val="24"/>
                <w:shd w:val="clear" w:color="auto" w:fill="FFFF00"/>
              </w:rPr>
              <w:t xml:space="preserve"> </w:t>
            </w:r>
            <w:r>
              <w:rPr>
                <w:rFonts w:ascii="Times New Roman" w:hAnsi="Times New Roman" w:cs="Times New Roman"/>
                <w:sz w:val="24"/>
                <w:szCs w:val="24"/>
                <w:shd w:val="clear" w:color="auto" w:fill="FFFF00"/>
              </w:rPr>
              <w:t>your</w:t>
            </w:r>
            <w:r>
              <w:rPr>
                <w:rFonts w:ascii="Times New Roman" w:hAnsi="Times New Roman" w:cs="Times New Roman"/>
                <w:spacing w:val="-3"/>
                <w:sz w:val="24"/>
                <w:szCs w:val="24"/>
                <w:shd w:val="clear" w:color="auto" w:fill="FFFF00"/>
              </w:rPr>
              <w:t xml:space="preserve"> </w:t>
            </w:r>
            <w:r>
              <w:rPr>
                <w:rFonts w:ascii="Times New Roman" w:hAnsi="Times New Roman" w:cs="Times New Roman"/>
                <w:sz w:val="24"/>
                <w:szCs w:val="24"/>
                <w:shd w:val="clear" w:color="auto" w:fill="FFFF00"/>
              </w:rPr>
              <w:t>essay</w:t>
            </w:r>
            <w:r>
              <w:rPr>
                <w:rFonts w:ascii="Times New Roman" w:hAnsi="Times New Roman" w:cs="Times New Roman"/>
                <w:spacing w:val="-4"/>
                <w:sz w:val="24"/>
                <w:szCs w:val="24"/>
                <w:shd w:val="clear" w:color="auto" w:fill="FFFF00"/>
              </w:rPr>
              <w:t xml:space="preserve"> </w:t>
            </w:r>
            <w:r>
              <w:rPr>
                <w:rFonts w:ascii="Times New Roman" w:hAnsi="Times New Roman" w:cs="Times New Roman"/>
                <w:sz w:val="24"/>
                <w:szCs w:val="24"/>
                <w:shd w:val="clear" w:color="auto" w:fill="FFFF00"/>
              </w:rPr>
              <w:t>here</w:t>
            </w:r>
            <w:r>
              <w:rPr>
                <w:rFonts w:ascii="Times New Roman" w:hAnsi="Times New Roman" w:cs="Times New Roman"/>
                <w:spacing w:val="-4"/>
                <w:sz w:val="24"/>
                <w:szCs w:val="24"/>
                <w:shd w:val="clear" w:color="auto" w:fill="FFFF00"/>
              </w:rPr>
              <w:t xml:space="preserve"> </w:t>
            </w:r>
            <w:r>
              <w:rPr>
                <w:rFonts w:ascii="Times New Roman" w:hAnsi="Times New Roman" w:cs="Times New Roman"/>
                <w:sz w:val="24"/>
                <w:szCs w:val="24"/>
                <w:shd w:val="clear" w:color="auto" w:fill="FFFF00"/>
              </w:rPr>
              <w:t>(or</w:t>
            </w:r>
            <w:r>
              <w:rPr>
                <w:rFonts w:ascii="Times New Roman" w:hAnsi="Times New Roman" w:cs="Times New Roman"/>
                <w:spacing w:val="-5"/>
                <w:sz w:val="24"/>
                <w:szCs w:val="24"/>
                <w:shd w:val="clear" w:color="auto" w:fill="FFFF00"/>
              </w:rPr>
              <w:t xml:space="preserve"> </w:t>
            </w:r>
            <w:r>
              <w:rPr>
                <w:rFonts w:ascii="Times New Roman" w:hAnsi="Times New Roman" w:cs="Times New Roman"/>
                <w:sz w:val="24"/>
                <w:szCs w:val="24"/>
                <w:shd w:val="clear" w:color="auto" w:fill="FFFF00"/>
              </w:rPr>
              <w:t>include</w:t>
            </w:r>
            <w:r>
              <w:rPr>
                <w:rFonts w:ascii="Times New Roman" w:hAnsi="Times New Roman" w:cs="Times New Roman"/>
                <w:spacing w:val="-4"/>
                <w:sz w:val="24"/>
                <w:szCs w:val="24"/>
                <w:shd w:val="clear" w:color="auto" w:fill="FFFF00"/>
              </w:rPr>
              <w:t xml:space="preserve"> </w:t>
            </w:r>
            <w:r>
              <w:rPr>
                <w:rFonts w:ascii="Times New Roman" w:hAnsi="Times New Roman" w:cs="Times New Roman"/>
                <w:sz w:val="24"/>
                <w:szCs w:val="24"/>
                <w:shd w:val="clear" w:color="auto" w:fill="FFFF00"/>
              </w:rPr>
              <w:t>a</w:t>
            </w:r>
            <w:r>
              <w:rPr>
                <w:rFonts w:ascii="Times New Roman" w:hAnsi="Times New Roman" w:cs="Times New Roman"/>
                <w:spacing w:val="-4"/>
                <w:sz w:val="24"/>
                <w:szCs w:val="24"/>
                <w:shd w:val="clear" w:color="auto" w:fill="FFFF00"/>
              </w:rPr>
              <w:t xml:space="preserve"> </w:t>
            </w:r>
            <w:r>
              <w:rPr>
                <w:rFonts w:ascii="Times New Roman" w:hAnsi="Times New Roman" w:cs="Times New Roman"/>
                <w:sz w:val="24"/>
                <w:szCs w:val="24"/>
                <w:shd w:val="clear" w:color="auto" w:fill="FFFF00"/>
              </w:rPr>
              <w:t>link</w:t>
            </w:r>
            <w:r>
              <w:rPr>
                <w:rFonts w:ascii="Times New Roman" w:hAnsi="Times New Roman" w:cs="Times New Roman"/>
                <w:spacing w:val="-3"/>
                <w:sz w:val="24"/>
                <w:szCs w:val="24"/>
                <w:shd w:val="clear" w:color="auto" w:fill="FFFF00"/>
              </w:rPr>
              <w:t xml:space="preserve"> </w:t>
            </w:r>
            <w:r>
              <w:rPr>
                <w:rFonts w:ascii="Times New Roman" w:hAnsi="Times New Roman" w:cs="Times New Roman"/>
                <w:sz w:val="24"/>
                <w:szCs w:val="24"/>
                <w:shd w:val="clear" w:color="auto" w:fill="FFFF00"/>
              </w:rPr>
              <w:t>to</w:t>
            </w:r>
            <w:r>
              <w:rPr>
                <w:rFonts w:ascii="Times New Roman" w:hAnsi="Times New Roman" w:cs="Times New Roman"/>
                <w:spacing w:val="-5"/>
                <w:sz w:val="24"/>
                <w:szCs w:val="24"/>
                <w:shd w:val="clear" w:color="auto" w:fill="FFFF00"/>
              </w:rPr>
              <w:t xml:space="preserve"> </w:t>
            </w:r>
            <w:r>
              <w:rPr>
                <w:rFonts w:ascii="Times New Roman" w:hAnsi="Times New Roman" w:cs="Times New Roman"/>
                <w:sz w:val="24"/>
                <w:szCs w:val="24"/>
                <w:shd w:val="clear" w:color="auto" w:fill="FFFF00"/>
              </w:rPr>
              <w:t>a</w:t>
            </w:r>
            <w:r>
              <w:rPr>
                <w:rFonts w:ascii="Times New Roman" w:hAnsi="Times New Roman" w:cs="Times New Roman"/>
                <w:spacing w:val="-4"/>
                <w:sz w:val="24"/>
                <w:szCs w:val="24"/>
                <w:shd w:val="clear" w:color="auto" w:fill="FFFF00"/>
              </w:rPr>
              <w:t xml:space="preserve"> </w:t>
            </w:r>
            <w:r>
              <w:rPr>
                <w:rFonts w:ascii="Times New Roman" w:hAnsi="Times New Roman" w:cs="Times New Roman"/>
                <w:sz w:val="24"/>
                <w:szCs w:val="24"/>
                <w:shd w:val="clear" w:color="auto" w:fill="FFFF00"/>
              </w:rPr>
              <w:t>separate</w:t>
            </w:r>
            <w:r>
              <w:rPr>
                <w:rFonts w:ascii="Times New Roman" w:hAnsi="Times New Roman" w:cs="Times New Roman"/>
                <w:spacing w:val="-4"/>
                <w:sz w:val="24"/>
                <w:szCs w:val="24"/>
                <w:shd w:val="clear" w:color="auto" w:fill="FFFF00"/>
              </w:rPr>
              <w:t xml:space="preserve"> </w:t>
            </w:r>
            <w:r>
              <w:rPr>
                <w:rFonts w:ascii="Times New Roman" w:hAnsi="Times New Roman" w:cs="Times New Roman"/>
                <w:sz w:val="24"/>
                <w:szCs w:val="24"/>
                <w:shd w:val="clear" w:color="auto" w:fill="FFFF00"/>
              </w:rPr>
              <w:t>Google</w:t>
            </w:r>
            <w:r>
              <w:rPr>
                <w:rFonts w:ascii="Times New Roman" w:hAnsi="Times New Roman" w:cs="Times New Roman"/>
                <w:spacing w:val="-4"/>
                <w:sz w:val="24"/>
                <w:szCs w:val="24"/>
                <w:shd w:val="clear" w:color="auto" w:fill="FFFF00"/>
              </w:rPr>
              <w:t xml:space="preserve"> </w:t>
            </w:r>
            <w:r>
              <w:rPr>
                <w:rFonts w:ascii="Times New Roman" w:hAnsi="Times New Roman" w:cs="Times New Roman"/>
                <w:sz w:val="24"/>
                <w:szCs w:val="24"/>
                <w:shd w:val="clear" w:color="auto" w:fill="FFFF00"/>
              </w:rPr>
              <w:t>Doc)</w:t>
            </w:r>
            <w:r>
              <w:rPr>
                <w:rFonts w:ascii="Times New Roman" w:hAnsi="Times New Roman" w:cs="Times New Roman"/>
                <w:spacing w:val="-4"/>
                <w:sz w:val="24"/>
                <w:szCs w:val="24"/>
                <w:shd w:val="clear" w:color="auto" w:fill="FFFF00"/>
              </w:rPr>
              <w:t xml:space="preserve"> </w:t>
            </w:r>
            <w:r>
              <w:rPr>
                <w:rFonts w:ascii="Times New Roman" w:hAnsi="Times New Roman" w:cs="Times New Roman"/>
                <w:sz w:val="24"/>
                <w:szCs w:val="24"/>
                <w:shd w:val="clear" w:color="auto" w:fill="FFFF00"/>
              </w:rPr>
              <w:t>-</w:t>
            </w:r>
            <w:r>
              <w:rPr>
                <w:rFonts w:ascii="Times New Roman" w:hAnsi="Times New Roman" w:cs="Times New Roman"/>
                <w:spacing w:val="3"/>
                <w:sz w:val="24"/>
                <w:szCs w:val="24"/>
              </w:rPr>
              <w:t xml:space="preserve"> </w:t>
            </w:r>
            <w:r>
              <w:rPr>
                <w:rFonts w:ascii="Times New Roman" w:hAnsi="Times New Roman" w:cs="Times New Roman"/>
                <w:spacing w:val="-3"/>
                <w:sz w:val="24"/>
                <w:szCs w:val="24"/>
                <w:shd w:val="clear" w:color="auto" w:fill="FFFF00"/>
              </w:rPr>
              <w:t>Make</w:t>
            </w:r>
            <w:r>
              <w:rPr>
                <w:rFonts w:ascii="Times New Roman" w:hAnsi="Times New Roman" w:cs="Times New Roman"/>
                <w:spacing w:val="-5"/>
                <w:sz w:val="24"/>
                <w:szCs w:val="24"/>
                <w:shd w:val="clear" w:color="auto" w:fill="FFFF00"/>
              </w:rPr>
              <w:t xml:space="preserve"> </w:t>
            </w:r>
            <w:r>
              <w:rPr>
                <w:rFonts w:ascii="Times New Roman" w:hAnsi="Times New Roman" w:cs="Times New Roman"/>
                <w:sz w:val="24"/>
                <w:szCs w:val="24"/>
                <w:shd w:val="clear" w:color="auto" w:fill="FFFF00"/>
              </w:rPr>
              <w:t>sure</w:t>
            </w:r>
            <w:r>
              <w:rPr>
                <w:rFonts w:ascii="Times New Roman" w:hAnsi="Times New Roman" w:cs="Times New Roman"/>
                <w:spacing w:val="-4"/>
                <w:sz w:val="24"/>
                <w:szCs w:val="24"/>
                <w:shd w:val="clear" w:color="auto" w:fill="FFFF00"/>
              </w:rPr>
              <w:t xml:space="preserve"> </w:t>
            </w:r>
            <w:r>
              <w:rPr>
                <w:rFonts w:ascii="Times New Roman" w:hAnsi="Times New Roman" w:cs="Times New Roman"/>
                <w:sz w:val="24"/>
                <w:szCs w:val="24"/>
                <w:shd w:val="clear" w:color="auto" w:fill="FFFF00"/>
              </w:rPr>
              <w:t>that</w:t>
            </w:r>
            <w:r>
              <w:rPr>
                <w:rFonts w:ascii="Times New Roman" w:hAnsi="Times New Roman" w:cs="Times New Roman"/>
                <w:spacing w:val="-5"/>
                <w:sz w:val="24"/>
                <w:szCs w:val="24"/>
                <w:shd w:val="clear" w:color="auto" w:fill="FFFF00"/>
              </w:rPr>
              <w:t xml:space="preserve"> </w:t>
            </w:r>
            <w:r>
              <w:rPr>
                <w:rFonts w:ascii="Times New Roman" w:hAnsi="Times New Roman" w:cs="Times New Roman"/>
                <w:sz w:val="24"/>
                <w:szCs w:val="24"/>
                <w:shd w:val="clear" w:color="auto" w:fill="FFFF00"/>
              </w:rPr>
              <w:t xml:space="preserve">you use the “Share” button and </w:t>
            </w:r>
            <w:r>
              <w:rPr>
                <w:rFonts w:ascii="Times New Roman" w:hAnsi="Times New Roman" w:cs="Times New Roman"/>
                <w:spacing w:val="-3"/>
                <w:sz w:val="24"/>
                <w:szCs w:val="24"/>
                <w:shd w:val="clear" w:color="auto" w:fill="FFFF00"/>
              </w:rPr>
              <w:t xml:space="preserve">make </w:t>
            </w:r>
            <w:r>
              <w:rPr>
                <w:rFonts w:ascii="Times New Roman" w:hAnsi="Times New Roman" w:cs="Times New Roman"/>
                <w:sz w:val="24"/>
                <w:szCs w:val="24"/>
                <w:shd w:val="clear" w:color="auto" w:fill="FFFF00"/>
              </w:rPr>
              <w:t>sure anyone with the link can view</w:t>
            </w:r>
            <w:r>
              <w:rPr>
                <w:rFonts w:ascii="Times New Roman" w:hAnsi="Times New Roman" w:cs="Times New Roman"/>
                <w:spacing w:val="-30"/>
                <w:sz w:val="24"/>
                <w:szCs w:val="24"/>
                <w:shd w:val="clear" w:color="auto" w:fill="FFFF00"/>
              </w:rPr>
              <w:t xml:space="preserve"> </w:t>
            </w:r>
            <w:r>
              <w:rPr>
                <w:rFonts w:ascii="Times New Roman" w:hAnsi="Times New Roman" w:cs="Times New Roman"/>
                <w:sz w:val="24"/>
                <w:szCs w:val="24"/>
                <w:shd w:val="clear" w:color="auto" w:fill="FFFF00"/>
              </w:rPr>
              <w:t>it!</w:t>
            </w:r>
            <w:r>
              <w:rPr>
                <w:rFonts w:ascii="Times New Roman" w:hAnsi="Times New Roman" w:cs="Times New Roman"/>
                <w:sz w:val="24"/>
                <w:szCs w:val="24"/>
              </w:rPr>
              <w:t>:</w:t>
            </w:r>
          </w:p>
          <w:p w14:paraId="47565DF3" w14:textId="77777777" w:rsidR="001357F4" w:rsidRDefault="001357F4">
            <w:pPr>
              <w:pStyle w:val="TableParagraph"/>
              <w:rPr>
                <w:rFonts w:ascii="Times New Roman" w:hAnsi="Times New Roman" w:cs="Times New Roman"/>
                <w:sz w:val="24"/>
                <w:szCs w:val="24"/>
              </w:rPr>
            </w:pPr>
          </w:p>
          <w:p w14:paraId="575F174E" w14:textId="77777777" w:rsidR="001357F4" w:rsidRDefault="008D64AB">
            <w:pPr>
              <w:pStyle w:val="TableParagraph"/>
              <w:spacing w:line="259" w:lineRule="auto"/>
              <w:ind w:left="112" w:right="97"/>
              <w:rPr>
                <w:rFonts w:ascii="Times New Roman" w:hAnsi="Times New Roman"/>
                <w:sz w:val="24"/>
                <w:szCs w:val="24"/>
              </w:rPr>
            </w:pPr>
            <w:r>
              <w:rPr>
                <w:rFonts w:ascii="Times New Roman" w:hAnsi="Times New Roman"/>
                <w:sz w:val="24"/>
                <w:szCs w:val="24"/>
              </w:rPr>
              <w:t>Naturalism emphasizes the idea that we are products of our environment, which allows us, as readers, to evade social responsibility. Human beings are shaped by their environment but remain powerless to shape the environment. This means that there is little</w:t>
            </w:r>
            <w:r>
              <w:rPr>
                <w:rFonts w:ascii="Times New Roman" w:hAnsi="Times New Roman"/>
                <w:sz w:val="24"/>
                <w:szCs w:val="24"/>
              </w:rPr>
              <w:t xml:space="preserve"> one can do to control or change the societies we live in, as depicted in London’s short story “The Human Drift.” By nature, London argues that human beings are beasts, uncivilized, and savages who struggle to control resources as a result of influence fro</w:t>
            </w:r>
            <w:r>
              <w:rPr>
                <w:rFonts w:ascii="Times New Roman" w:hAnsi="Times New Roman"/>
                <w:sz w:val="24"/>
                <w:szCs w:val="24"/>
              </w:rPr>
              <w:t xml:space="preserve">m what happens in the social environment. </w:t>
            </w:r>
          </w:p>
          <w:p w14:paraId="760DF7FB" w14:textId="77777777" w:rsidR="001357F4" w:rsidRDefault="008D64AB">
            <w:pPr>
              <w:pStyle w:val="TableParagraph"/>
              <w:spacing w:line="259" w:lineRule="auto"/>
              <w:ind w:left="112" w:right="97"/>
              <w:rPr>
                <w:rFonts w:ascii="Times New Roman" w:hAnsi="Times New Roman"/>
                <w:sz w:val="24"/>
                <w:szCs w:val="24"/>
              </w:rPr>
            </w:pPr>
            <w:r>
              <w:rPr>
                <w:rFonts w:ascii="Times New Roman" w:hAnsi="Times New Roman"/>
                <w:sz w:val="24"/>
                <w:szCs w:val="24"/>
              </w:rPr>
              <w:t xml:space="preserve">London’s “The Human Drift” asserts that people are pushed to act out of circumstances that they cannot control. Using examples from past historical events, London supports the idea that people, no matter how good </w:t>
            </w:r>
            <w:r>
              <w:rPr>
                <w:rFonts w:ascii="Times New Roman" w:hAnsi="Times New Roman"/>
                <w:sz w:val="24"/>
                <w:szCs w:val="24"/>
              </w:rPr>
              <w:t>they may try to be, end up acting like savages and beasts as they try to find resources that they don’t have. Most of the early migrations were influenced by the desire to expand their civilization. For example, in Central Europe, London cites that “Aryans</w:t>
            </w:r>
            <w:r>
              <w:rPr>
                <w:rFonts w:ascii="Times New Roman" w:hAnsi="Times New Roman"/>
                <w:sz w:val="24"/>
                <w:szCs w:val="24"/>
              </w:rPr>
              <w:t xml:space="preserve"> have drifted into Asia, from Central Asia, the Turanians have drifted across Europe” (2). As these groups drift, they collide and recoil with other groups they find in the way. Sometimes they find hungrier people that are resulting in bloodshed. The natur</w:t>
            </w:r>
            <w:r>
              <w:rPr>
                <w:rFonts w:ascii="Times New Roman" w:hAnsi="Times New Roman"/>
                <w:sz w:val="24"/>
                <w:szCs w:val="24"/>
              </w:rPr>
              <w:t xml:space="preserve">al instinct to survive makes people kill because they find themselves in a “hunting or being hunted, eating and being eaten” (London 3). </w:t>
            </w:r>
          </w:p>
          <w:p w14:paraId="10EF4090" w14:textId="77777777" w:rsidR="001357F4" w:rsidRDefault="008D64AB">
            <w:pPr>
              <w:pStyle w:val="TableParagraph"/>
              <w:spacing w:line="259" w:lineRule="auto"/>
              <w:ind w:left="112" w:right="97"/>
              <w:rPr>
                <w:rFonts w:ascii="Times New Roman" w:hAnsi="Times New Roman" w:cs="Times New Roman"/>
                <w:sz w:val="24"/>
                <w:szCs w:val="24"/>
              </w:rPr>
            </w:pPr>
            <w:r>
              <w:rPr>
                <w:rFonts w:ascii="Times New Roman" w:hAnsi="Times New Roman"/>
                <w:sz w:val="24"/>
                <w:szCs w:val="24"/>
              </w:rPr>
              <w:t>Further, using historical records of migration and expansion of different borders, London explains that people are pus</w:t>
            </w:r>
            <w:r>
              <w:rPr>
                <w:rFonts w:ascii="Times New Roman" w:hAnsi="Times New Roman"/>
                <w:sz w:val="24"/>
                <w:szCs w:val="24"/>
              </w:rPr>
              <w:t>hed by social factors such as poverty, famine, hunger, and population explosion to act in a savagery-like manner. The author argues that these factors have contributed to the destruction of man than even war. For example, famine in India between 1896 and 1</w:t>
            </w:r>
            <w:r>
              <w:rPr>
                <w:rFonts w:ascii="Times New Roman" w:hAnsi="Times New Roman"/>
                <w:sz w:val="24"/>
                <w:szCs w:val="24"/>
              </w:rPr>
              <w:t>897 killed more than 21 million people, the Yellow River burst in 1886 that left more than 7 million dead, and failure of crops in 1846 caused the death of one million-plus people in Europe (London 5). All these incidences are out of man’s control but infl</w:t>
            </w:r>
            <w:r>
              <w:rPr>
                <w:rFonts w:ascii="Times New Roman" w:hAnsi="Times New Roman"/>
                <w:sz w:val="24"/>
                <w:szCs w:val="24"/>
              </w:rPr>
              <w:t>uence their lives in many ways. Therefore, it is true to assert that we are powerless to shape our destiny and environment because there are more powerful factors at play than we can imagine</w:t>
            </w:r>
            <w:r>
              <w:rPr>
                <w:rFonts w:ascii="Times New Roman" w:hAnsi="Times New Roman" w:cs="Times New Roman"/>
                <w:sz w:val="24"/>
                <w:szCs w:val="24"/>
              </w:rPr>
              <w:t xml:space="preserve">. </w:t>
            </w:r>
          </w:p>
        </w:tc>
      </w:tr>
    </w:tbl>
    <w:p w14:paraId="3B6A603F" w14:textId="0A06497A" w:rsidR="001357F4" w:rsidRDefault="0068623A">
      <w:pPr>
        <w:rPr>
          <w:rFonts w:ascii="Times New Roman" w:hAnsi="Times New Roman" w:cs="Times New Roman"/>
          <w:sz w:val="2"/>
          <w:szCs w:val="2"/>
        </w:rPr>
      </w:pPr>
      <w:r>
        <w:rPr>
          <w:rFonts w:ascii="Times New Roman" w:hAnsi="Times New Roman" w:cs="Times New Roman"/>
          <w:noProof/>
        </w:rPr>
        <mc:AlternateContent>
          <mc:Choice Requires="wps">
            <w:drawing>
              <wp:anchor distT="0" distB="0" distL="114300" distR="114300" simplePos="0" relativeHeight="251661312" behindDoc="1" locked="0" layoutInCell="1" allowOverlap="1" wp14:anchorId="57809064" wp14:editId="387F6303">
                <wp:simplePos x="0" y="0"/>
                <wp:positionH relativeFrom="page">
                  <wp:posOffset>715010</wp:posOffset>
                </wp:positionH>
                <wp:positionV relativeFrom="page">
                  <wp:posOffset>5304155</wp:posOffset>
                </wp:positionV>
                <wp:extent cx="5752465" cy="596900"/>
                <wp:effectExtent l="0" t="1827530" r="0" b="1795145"/>
                <wp:wrapNone/>
                <wp:docPr id="11" name="WordArt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752465" cy="5969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CE40072" w14:textId="77777777" w:rsidR="0068623A" w:rsidRDefault="0068623A" w:rsidP="0068623A">
                            <w:pPr>
                              <w:jc w:val="center"/>
                              <w:rPr>
                                <w:color w:val="000000"/>
                                <w:sz w:val="94"/>
                                <w:szCs w:val="94"/>
                                <w14:textFill>
                                  <w14:solidFill>
                                    <w14:srgbClr w14:val="000000">
                                      <w14:alpha w14:val="91000"/>
                                    </w14:srgbClr>
                                  </w14:solidFill>
                                </w14:textFill>
                              </w:rPr>
                            </w:pPr>
                            <w:r>
                              <w:rPr>
                                <w:color w:val="000000"/>
                                <w:sz w:val="94"/>
                                <w:szCs w:val="94"/>
                                <w14:textFill>
                                  <w14:solidFill>
                                    <w14:srgbClr w14:val="000000">
                                      <w14:alpha w14:val="91000"/>
                                    </w14:srgbClr>
                                  </w14:solidFill>
                                </w14:textFill>
                              </w:rPr>
                              <w:t>This study resource was</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57809064" id="WordArt 10" o:spid="_x0000_s1032" type="#_x0000_t202" style="position:absolute;margin-left:56.3pt;margin-top:417.65pt;width:452.95pt;height:47pt;rotation:-45;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" filled="f" stroked="f">
                <v:stroke joinstyle="round"/>
                <o:lock v:ext="edit" shapetype="t"/>
                <v:textbox style="mso-fit-shape-to-text:t">
                  <w:txbxContent>
                    <w:p w14:paraId="6CE40072" w14:textId="77777777" w:rsidR="0068623A" w:rsidRDefault="0068623A" w:rsidP="0068623A">
                      <w:pPr>
                        <w:jc w:val="center"/>
                        <w:rPr>
                          <w:color w:val="000000"/>
                          <w:sz w:val="94"/>
                          <w:szCs w:val="94"/>
                          <w14:textFill>
                            <w14:solidFill>
                              <w14:srgbClr w14:val="000000">
                                <w14:alpha w14:val="91000"/>
                              </w14:srgbClr>
                            </w14:solidFill>
                          </w14:textFill>
                        </w:rPr>
                      </w:pPr>
                      <w:r>
                        <w:rPr>
                          <w:color w:val="000000"/>
                          <w:sz w:val="94"/>
                          <w:szCs w:val="94"/>
                          <w14:textFill>
                            <w14:solidFill>
                              <w14:srgbClr w14:val="000000">
                                <w14:alpha w14:val="91000"/>
                              </w14:srgbClr>
                            </w14:solidFill>
                          </w14:textFill>
                        </w:rPr>
                        <w:t>This study resource was</w:t>
                      </w:r>
                    </w:p>
                  </w:txbxContent>
                </v:textbox>
                <w10:wrap anchorx="page" anchory="page"/>
              </v:shape>
            </w:pict>
          </mc:Fallback>
        </mc:AlternateContent>
      </w:r>
      <w:r>
        <w:rPr>
          <w:rFonts w:ascii="Times New Roman" w:hAnsi="Times New Roman" w:cs="Times New Roman"/>
          <w:noProof/>
        </w:rPr>
        <mc:AlternateContent>
          <mc:Choice Requires="wps">
            <w:drawing>
              <wp:anchor distT="0" distB="0" distL="114300" distR="114300" simplePos="0" relativeHeight="251662336" behindDoc="1" locked="0" layoutInCell="1" allowOverlap="1" wp14:anchorId="7A302D35" wp14:editId="7AD9F4FA">
                <wp:simplePos x="0" y="0"/>
                <wp:positionH relativeFrom="page">
                  <wp:posOffset>1111885</wp:posOffset>
                </wp:positionH>
                <wp:positionV relativeFrom="page">
                  <wp:posOffset>5515610</wp:posOffset>
                </wp:positionV>
                <wp:extent cx="6647180" cy="596900"/>
                <wp:effectExtent l="0" t="2067560" r="0" b="2259965"/>
                <wp:wrapNone/>
                <wp:docPr id="10" name="WordArt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647180" cy="5969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E60B90E" w14:textId="77777777" w:rsidR="0068623A" w:rsidRDefault="0068623A" w:rsidP="0068623A">
                            <w:pPr>
                              <w:jc w:val="center"/>
                              <w:rPr>
                                <w:color w:val="000000"/>
                                <w:sz w:val="94"/>
                                <w:szCs w:val="94"/>
                                <w14:textFill>
                                  <w14:solidFill>
                                    <w14:srgbClr w14:val="000000">
                                      <w14:alpha w14:val="91000"/>
                                    </w14:srgbClr>
                                  </w14:solidFill>
                                </w14:textFill>
                              </w:rPr>
                            </w:pPr>
                            <w:r>
                              <w:rPr>
                                <w:color w:val="000000"/>
                                <w:sz w:val="94"/>
                                <w:szCs w:val="94"/>
                                <w14:textFill>
                                  <w14:solidFill>
                                    <w14:srgbClr w14:val="000000">
                                      <w14:alpha w14:val="91000"/>
                                    </w14:srgbClr>
                                  </w14:solidFill>
                                </w14:textFill>
                              </w:rPr>
                              <w:t>shared via CourseHero.com</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7A302D35" id="WordArt 11" o:spid="_x0000_s1033" type="#_x0000_t202" style="position:absolute;margin-left:87.55pt;margin-top:434.3pt;width:523.4pt;height:47pt;rotation:-45;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" filled="f" stroked="f">
                <v:stroke joinstyle="round"/>
                <o:lock v:ext="edit" shapetype="t"/>
                <v:textbox style="mso-fit-shape-to-text:t">
                  <w:txbxContent>
                    <w:p w14:paraId="3E60B90E" w14:textId="77777777" w:rsidR="0068623A" w:rsidRDefault="0068623A" w:rsidP="0068623A">
                      <w:pPr>
                        <w:jc w:val="center"/>
                        <w:rPr>
                          <w:color w:val="000000"/>
                          <w:sz w:val="94"/>
                          <w:szCs w:val="94"/>
                          <w14:textFill>
                            <w14:solidFill>
                              <w14:srgbClr w14:val="000000">
                                <w14:alpha w14:val="91000"/>
                              </w14:srgbClr>
                            </w14:solidFill>
                          </w14:textFill>
                        </w:rPr>
                      </w:pPr>
                      <w:r>
                        <w:rPr>
                          <w:color w:val="000000"/>
                          <w:sz w:val="94"/>
                          <w:szCs w:val="94"/>
                          <w14:textFill>
                            <w14:solidFill>
                              <w14:srgbClr w14:val="000000">
                                <w14:alpha w14:val="91000"/>
                              </w14:srgbClr>
                            </w14:solidFill>
                          </w14:textFill>
                        </w:rPr>
                        <w:t>shared via CourseHero.com</w:t>
                      </w:r>
                    </w:p>
                  </w:txbxContent>
                </v:textbox>
                <w10:wrap anchorx="page" anchory="page"/>
              </v:shape>
            </w:pict>
          </mc:Fallback>
        </mc:AlternateContent>
      </w:r>
    </w:p>
    <w:p w14:paraId="7AFB16F1" w14:textId="77777777" w:rsidR="001357F4" w:rsidRDefault="001357F4">
      <w:pPr>
        <w:rPr>
          <w:rFonts w:ascii="Times New Roman" w:hAnsi="Times New Roman" w:cs="Times New Roman"/>
          <w:sz w:val="2"/>
          <w:szCs w:val="2"/>
        </w:rPr>
        <w:sectPr w:rsidR="001357F4">
          <w:pgSz w:w="12240" w:h="15840"/>
          <w:pgMar w:top="1760" w:right="720" w:bottom="820" w:left="920" w:header="1032" w:footer="622" w:gutter="0"/>
          <w:cols w:space="720"/>
        </w:sectPr>
      </w:pPr>
    </w:p>
    <w:p w14:paraId="0DAC1563" w14:textId="08D9EA21" w:rsidR="001357F4" w:rsidRDefault="0068623A">
      <w:pPr>
        <w:pStyle w:val="BodyText"/>
        <w:spacing w:before="4"/>
        <w:rPr>
          <w:rFonts w:ascii="Times New Roman" w:hAnsi="Times New Roman" w:cs="Times New Roman"/>
          <w:sz w:val="16"/>
        </w:rPr>
      </w:pPr>
      <w:r>
        <w:rPr>
          <w:rFonts w:ascii="Times New Roman" w:hAnsi="Times New Roman" w:cs="Times New Roman"/>
          <w:noProof/>
        </w:rPr>
        <w:lastRenderedPageBreak/>
        <mc:AlternateContent>
          <mc:Choice Requires="wps">
            <w:drawing>
              <wp:anchor distT="0" distB="0" distL="114300" distR="114300" simplePos="0" relativeHeight="251653120" behindDoc="0" locked="0" layoutInCell="1" allowOverlap="1" wp14:anchorId="25434523" wp14:editId="3662D6DF">
                <wp:simplePos x="0" y="0"/>
                <wp:positionH relativeFrom="page">
                  <wp:posOffset>715010</wp:posOffset>
                </wp:positionH>
                <wp:positionV relativeFrom="page">
                  <wp:posOffset>5304155</wp:posOffset>
                </wp:positionV>
                <wp:extent cx="5752465" cy="596900"/>
                <wp:effectExtent l="0" t="1827530" r="0" b="1795145"/>
                <wp:wrapNone/>
                <wp:docPr id="9" name="WordArt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752465" cy="5969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1988BEE" w14:textId="77777777" w:rsidR="0068623A" w:rsidRDefault="0068623A" w:rsidP="0068623A">
                            <w:pPr>
                              <w:jc w:val="center"/>
                              <w:rPr>
                                <w:color w:val="000000"/>
                                <w:sz w:val="94"/>
                                <w:szCs w:val="94"/>
                                <w14:textFill>
                                  <w14:solidFill>
                                    <w14:srgbClr w14:val="000000">
                                      <w14:alpha w14:val="91000"/>
                                    </w14:srgbClr>
                                  </w14:solidFill>
                                </w14:textFill>
                              </w:rPr>
                            </w:pPr>
                            <w:r>
                              <w:rPr>
                                <w:color w:val="000000"/>
                                <w:sz w:val="94"/>
                                <w:szCs w:val="94"/>
                                <w14:textFill>
                                  <w14:solidFill>
                                    <w14:srgbClr w14:val="000000">
                                      <w14:alpha w14:val="91000"/>
                                    </w14:srgbClr>
                                  </w14:solidFill>
                                </w14:textFill>
                              </w:rPr>
                              <w:t>This study resource was</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25434523" id="WordArt 12" o:spid="_x0000_s1034" type="#_x0000_t202" style="position:absolute;margin-left:56.3pt;margin-top:417.65pt;width:452.95pt;height:47pt;rotation:-45;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" filled="f" stroked="f">
                <v:stroke joinstyle="round"/>
                <o:lock v:ext="edit" shapetype="t"/>
                <v:textbox style="mso-fit-shape-to-text:t">
                  <w:txbxContent>
                    <w:p w14:paraId="21988BEE" w14:textId="77777777" w:rsidR="0068623A" w:rsidRDefault="0068623A" w:rsidP="0068623A">
                      <w:pPr>
                        <w:jc w:val="center"/>
                        <w:rPr>
                          <w:color w:val="000000"/>
                          <w:sz w:val="94"/>
                          <w:szCs w:val="94"/>
                          <w14:textFill>
                            <w14:solidFill>
                              <w14:srgbClr w14:val="000000">
                                <w14:alpha w14:val="91000"/>
                              </w14:srgbClr>
                            </w14:solidFill>
                          </w14:textFill>
                        </w:rPr>
                      </w:pPr>
                      <w:r>
                        <w:rPr>
                          <w:color w:val="000000"/>
                          <w:sz w:val="94"/>
                          <w:szCs w:val="94"/>
                          <w14:textFill>
                            <w14:solidFill>
                              <w14:srgbClr w14:val="000000">
                                <w14:alpha w14:val="91000"/>
                              </w14:srgbClr>
                            </w14:solidFill>
                          </w14:textFill>
                        </w:rPr>
                        <w:t>This study resource was</w:t>
                      </w:r>
                    </w:p>
                  </w:txbxContent>
                </v:textbox>
                <w10:wrap anchorx="page" anchory="page"/>
              </v:shape>
            </w:pict>
          </mc:Fallback>
        </mc:AlternateContent>
      </w:r>
      <w:r>
        <w:rPr>
          <w:rFonts w:ascii="Times New Roman" w:hAnsi="Times New Roman" w:cs="Times New Roman"/>
          <w:noProof/>
        </w:rPr>
        <mc:AlternateContent>
          <mc:Choice Requires="wps">
            <w:drawing>
              <wp:anchor distT="0" distB="0" distL="114300" distR="114300" simplePos="0" relativeHeight="251654144" behindDoc="0" locked="0" layoutInCell="1" allowOverlap="1" wp14:anchorId="20C0255C" wp14:editId="1ED894F8">
                <wp:simplePos x="0" y="0"/>
                <wp:positionH relativeFrom="page">
                  <wp:posOffset>1111885</wp:posOffset>
                </wp:positionH>
                <wp:positionV relativeFrom="page">
                  <wp:posOffset>5515610</wp:posOffset>
                </wp:positionV>
                <wp:extent cx="6647180" cy="596900"/>
                <wp:effectExtent l="0" t="2067560" r="0" b="2259965"/>
                <wp:wrapNone/>
                <wp:docPr id="8" name="WordArt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647180" cy="5969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F9A1A47" w14:textId="77777777" w:rsidR="0068623A" w:rsidRDefault="0068623A" w:rsidP="0068623A">
                            <w:pPr>
                              <w:jc w:val="center"/>
                              <w:rPr>
                                <w:color w:val="000000"/>
                                <w:sz w:val="94"/>
                                <w:szCs w:val="94"/>
                                <w14:textFill>
                                  <w14:solidFill>
                                    <w14:srgbClr w14:val="000000">
                                      <w14:alpha w14:val="91000"/>
                                    </w14:srgbClr>
                                  </w14:solidFill>
                                </w14:textFill>
                              </w:rPr>
                            </w:pPr>
                            <w:r>
                              <w:rPr>
                                <w:color w:val="000000"/>
                                <w:sz w:val="94"/>
                                <w:szCs w:val="94"/>
                                <w14:textFill>
                                  <w14:solidFill>
                                    <w14:srgbClr w14:val="000000">
                                      <w14:alpha w14:val="91000"/>
                                    </w14:srgbClr>
                                  </w14:solidFill>
                                </w14:textFill>
                              </w:rPr>
                              <w:t>shared via CourseHero.com</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20C0255C" id="WordArt 13" o:spid="_x0000_s1035" type="#_x0000_t202" style="position:absolute;margin-left:87.55pt;margin-top:434.3pt;width:523.4pt;height:47pt;rotation:-45;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" filled="f" stroked="f">
                <v:stroke joinstyle="round"/>
                <o:lock v:ext="edit" shapetype="t"/>
                <v:textbox style="mso-fit-shape-to-text:t">
                  <w:txbxContent>
                    <w:p w14:paraId="7F9A1A47" w14:textId="77777777" w:rsidR="0068623A" w:rsidRDefault="0068623A" w:rsidP="0068623A">
                      <w:pPr>
                        <w:jc w:val="center"/>
                        <w:rPr>
                          <w:color w:val="000000"/>
                          <w:sz w:val="94"/>
                          <w:szCs w:val="94"/>
                          <w14:textFill>
                            <w14:solidFill>
                              <w14:srgbClr w14:val="000000">
                                <w14:alpha w14:val="91000"/>
                              </w14:srgbClr>
                            </w14:solidFill>
                          </w14:textFill>
                        </w:rPr>
                      </w:pPr>
                      <w:r>
                        <w:rPr>
                          <w:color w:val="000000"/>
                          <w:sz w:val="94"/>
                          <w:szCs w:val="94"/>
                          <w14:textFill>
                            <w14:solidFill>
                              <w14:srgbClr w14:val="000000">
                                <w14:alpha w14:val="91000"/>
                              </w14:srgbClr>
                            </w14:solidFill>
                          </w14:textFill>
                        </w:rPr>
                        <w:t>shared via CourseHero.com</w:t>
                      </w:r>
                    </w:p>
                  </w:txbxContent>
                </v:textbox>
                <w10:wrap anchorx="page" anchory="page"/>
              </v:shape>
            </w:pict>
          </mc:Fallback>
        </mc:AlternateContent>
      </w:r>
    </w:p>
    <w:p w14:paraId="1DBD37EE" w14:textId="77777777" w:rsidR="001357F4" w:rsidRDefault="001357F4">
      <w:pPr>
        <w:rPr>
          <w:rFonts w:ascii="Times New Roman" w:hAnsi="Times New Roman" w:cs="Times New Roman"/>
          <w:sz w:val="16"/>
        </w:rPr>
        <w:sectPr w:rsidR="001357F4">
          <w:pgSz w:w="12240" w:h="15840"/>
          <w:pgMar w:top="1760" w:right="720" w:bottom="820" w:left="920" w:header="1032" w:footer="622" w:gutter="0"/>
          <w:cols w:space="720"/>
        </w:sectPr>
      </w:pPr>
    </w:p>
    <w:p w14:paraId="7F176B71" w14:textId="2D275375" w:rsidR="001357F4" w:rsidRDefault="0068623A">
      <w:pPr>
        <w:spacing w:line="321" w:lineRule="exact"/>
        <w:ind w:left="521"/>
        <w:rPr>
          <w:rFonts w:ascii="Times New Roman" w:hAnsi="Times New Roman" w:cs="Times New Roman"/>
          <w:b/>
          <w:i/>
          <w:sz w:val="28"/>
        </w:rPr>
      </w:pPr>
      <w:r>
        <w:rPr>
          <w:rFonts w:ascii="Times New Roman" w:hAnsi="Times New Roman" w:cs="Times New Roman"/>
          <w:noProof/>
        </w:rPr>
        <w:lastRenderedPageBreak/>
        <mc:AlternateContent>
          <mc:Choice Requires="wps">
            <w:drawing>
              <wp:anchor distT="0" distB="0" distL="114300" distR="114300" simplePos="0" relativeHeight="251664384" behindDoc="1" locked="0" layoutInCell="1" allowOverlap="1" wp14:anchorId="06660581" wp14:editId="165DF25B">
                <wp:simplePos x="0" y="0"/>
                <wp:positionH relativeFrom="page">
                  <wp:posOffset>1111885</wp:posOffset>
                </wp:positionH>
                <wp:positionV relativeFrom="page">
                  <wp:posOffset>5515610</wp:posOffset>
                </wp:positionV>
                <wp:extent cx="6647180" cy="596900"/>
                <wp:effectExtent l="0" t="2067560" r="0" b="2259965"/>
                <wp:wrapNone/>
                <wp:docPr id="7" name="WordArt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647180" cy="5969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1A57557" w14:textId="77777777" w:rsidR="0068623A" w:rsidRDefault="0068623A" w:rsidP="0068623A">
                            <w:pPr>
                              <w:jc w:val="center"/>
                              <w:rPr>
                                <w:color w:val="000000"/>
                                <w:sz w:val="94"/>
                                <w:szCs w:val="94"/>
                                <w14:textFill>
                                  <w14:solidFill>
                                    <w14:srgbClr w14:val="000000">
                                      <w14:alpha w14:val="91000"/>
                                    </w14:srgbClr>
                                  </w14:solidFill>
                                </w14:textFill>
                              </w:rPr>
                            </w:pPr>
                            <w:r>
                              <w:rPr>
                                <w:color w:val="000000"/>
                                <w:sz w:val="94"/>
                                <w:szCs w:val="94"/>
                                <w14:textFill>
                                  <w14:solidFill>
                                    <w14:srgbClr w14:val="000000">
                                      <w14:alpha w14:val="91000"/>
                                    </w14:srgbClr>
                                  </w14:solidFill>
                                </w14:textFill>
                              </w:rPr>
                              <w:t>shared via CourseHero.com</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06660581" id="WordArt 14" o:spid="_x0000_s1036" type="#_x0000_t202" style="position:absolute;left:0;text-align:left;margin-left:87.55pt;margin-top:434.3pt;width:523.4pt;height:47pt;rotation:-45;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" filled="f" stroked="f">
                <v:stroke joinstyle="round"/>
                <o:lock v:ext="edit" shapetype="t"/>
                <v:textbox style="mso-fit-shape-to-text:t">
                  <w:txbxContent>
                    <w:p w14:paraId="01A57557" w14:textId="77777777" w:rsidR="0068623A" w:rsidRDefault="0068623A" w:rsidP="0068623A">
                      <w:pPr>
                        <w:jc w:val="center"/>
                        <w:rPr>
                          <w:color w:val="000000"/>
                          <w:sz w:val="94"/>
                          <w:szCs w:val="94"/>
                          <w14:textFill>
                            <w14:solidFill>
                              <w14:srgbClr w14:val="000000">
                                <w14:alpha w14:val="91000"/>
                              </w14:srgbClr>
                            </w14:solidFill>
                          </w14:textFill>
                        </w:rPr>
                      </w:pPr>
                      <w:r>
                        <w:rPr>
                          <w:color w:val="000000"/>
                          <w:sz w:val="94"/>
                          <w:szCs w:val="94"/>
                          <w14:textFill>
                            <w14:solidFill>
                              <w14:srgbClr w14:val="000000">
                                <w14:alpha w14:val="91000"/>
                              </w14:srgbClr>
                            </w14:solidFill>
                          </w14:textFill>
                        </w:rPr>
                        <w:t>shared via CourseHero.com</w:t>
                      </w:r>
                    </w:p>
                  </w:txbxContent>
                </v:textbox>
                <w10:wrap anchorx="page" anchory="page"/>
              </v:shape>
            </w:pict>
          </mc:Fallback>
        </mc:AlternateContent>
      </w:r>
      <w:r w:rsidR="008D64AB">
        <w:rPr>
          <w:rFonts w:ascii="Times New Roman" w:hAnsi="Times New Roman" w:cs="Times New Roman"/>
          <w:b/>
          <w:i/>
          <w:sz w:val="28"/>
        </w:rPr>
        <w:t>Evaluation</w:t>
      </w:r>
    </w:p>
    <w:p w14:paraId="4081C0EB" w14:textId="77777777" w:rsidR="001357F4" w:rsidRDefault="008D64AB">
      <w:pPr>
        <w:spacing w:before="60"/>
        <w:ind w:left="521"/>
        <w:rPr>
          <w:rFonts w:ascii="Times New Roman" w:hAnsi="Times New Roman" w:cs="Times New Roman"/>
          <w:b/>
        </w:rPr>
      </w:pPr>
      <w:r>
        <w:rPr>
          <w:rFonts w:ascii="Times New Roman" w:hAnsi="Times New Roman" w:cs="Times New Roman"/>
          <w:b/>
        </w:rPr>
        <w:t>Task 1: Analyzin</w:t>
      </w:r>
      <w:r>
        <w:rPr>
          <w:rFonts w:ascii="Times New Roman" w:hAnsi="Times New Roman" w:cs="Times New Roman"/>
          <w:b/>
        </w:rPr>
        <w:t>g a Literary Work</w:t>
      </w:r>
    </w:p>
    <w:p w14:paraId="4CD2BC61" w14:textId="77777777" w:rsidR="001357F4" w:rsidRDefault="001357F4">
      <w:pPr>
        <w:pStyle w:val="BodyText"/>
        <w:spacing w:before="7"/>
        <w:rPr>
          <w:rFonts w:ascii="Times New Roman" w:hAnsi="Times New Roman" w:cs="Times New Roman"/>
          <w:b/>
          <w:sz w:val="15"/>
        </w:rPr>
      </w:pPr>
    </w:p>
    <w:tbl>
      <w:tblPr>
        <w:tblW w:w="0" w:type="auto"/>
        <w:tblInd w:w="12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4A0" w:firstRow="1" w:lastRow="0" w:firstColumn="1" w:lastColumn="0" w:noHBand="0" w:noVBand="1"/>
      </w:tblPr>
      <w:tblGrid>
        <w:gridCol w:w="810"/>
        <w:gridCol w:w="90"/>
        <w:gridCol w:w="9450"/>
      </w:tblGrid>
      <w:tr w:rsidR="001357F4" w14:paraId="6C606949" w14:textId="77777777">
        <w:trPr>
          <w:trHeight w:val="409"/>
        </w:trPr>
        <w:tc>
          <w:tcPr>
            <w:tcW w:w="900" w:type="dxa"/>
            <w:gridSpan w:val="2"/>
            <w:tcBorders>
              <w:left w:val="single" w:sz="4" w:space="0" w:color="000000"/>
              <w:right w:val="single" w:sz="4" w:space="0" w:color="000000"/>
            </w:tcBorders>
            <w:shd w:val="clear" w:color="auto" w:fill="D8D8D8"/>
          </w:tcPr>
          <w:p w14:paraId="4B91BA3E" w14:textId="77777777" w:rsidR="001357F4" w:rsidRDefault="001357F4">
            <w:pPr>
              <w:pStyle w:val="TableParagraph"/>
              <w:rPr>
                <w:rFonts w:ascii="Times New Roman" w:hAnsi="Times New Roman" w:cs="Times New Roman"/>
                <w:sz w:val="20"/>
              </w:rPr>
            </w:pPr>
          </w:p>
        </w:tc>
        <w:tc>
          <w:tcPr>
            <w:tcW w:w="9450" w:type="dxa"/>
            <w:tcBorders>
              <w:left w:val="single" w:sz="4" w:space="0" w:color="000000"/>
              <w:right w:val="single" w:sz="4" w:space="0" w:color="000000"/>
            </w:tcBorders>
            <w:shd w:val="clear" w:color="auto" w:fill="DEDEDE"/>
          </w:tcPr>
          <w:p w14:paraId="30A2B0AB" w14:textId="77777777" w:rsidR="001357F4" w:rsidRDefault="008D64AB">
            <w:pPr>
              <w:pStyle w:val="TableParagraph"/>
              <w:spacing w:line="249" w:lineRule="exact"/>
              <w:ind w:left="115"/>
              <w:rPr>
                <w:rFonts w:ascii="Times New Roman" w:hAnsi="Times New Roman" w:cs="Times New Roman"/>
                <w:b/>
              </w:rPr>
            </w:pPr>
            <w:r>
              <w:rPr>
                <w:rFonts w:ascii="Times New Roman" w:hAnsi="Times New Roman" w:cs="Times New Roman"/>
                <w:b/>
              </w:rPr>
              <w:t>Criteria</w:t>
            </w:r>
          </w:p>
        </w:tc>
      </w:tr>
      <w:tr w:rsidR="001357F4" w14:paraId="5F09573F" w14:textId="77777777">
        <w:trPr>
          <w:trHeight w:val="934"/>
        </w:trPr>
        <w:tc>
          <w:tcPr>
            <w:tcW w:w="810" w:type="dxa"/>
            <w:tcBorders>
              <w:left w:val="single" w:sz="4" w:space="0" w:color="000000"/>
              <w:right w:val="single" w:sz="4" w:space="0" w:color="000000"/>
            </w:tcBorders>
            <w:shd w:val="clear" w:color="auto" w:fill="D8D8D8"/>
          </w:tcPr>
          <w:p w14:paraId="49B3F534" w14:textId="77777777" w:rsidR="001357F4" w:rsidRDefault="008D64AB">
            <w:pPr>
              <w:pStyle w:val="TableParagraph"/>
              <w:spacing w:before="114"/>
              <w:ind w:right="346"/>
              <w:jc w:val="right"/>
              <w:rPr>
                <w:rFonts w:ascii="Times New Roman" w:hAnsi="Times New Roman" w:cs="Times New Roman"/>
                <w:b/>
                <w:sz w:val="16"/>
              </w:rPr>
            </w:pPr>
            <w:r>
              <w:rPr>
                <w:rFonts w:ascii="Times New Roman" w:hAnsi="Times New Roman" w:cs="Times New Roman"/>
                <w:b/>
                <w:sz w:val="16"/>
              </w:rPr>
              <w:t>4</w:t>
            </w:r>
          </w:p>
        </w:tc>
        <w:tc>
          <w:tcPr>
            <w:tcW w:w="9540" w:type="dxa"/>
            <w:gridSpan w:val="2"/>
            <w:tcBorders>
              <w:left w:val="single" w:sz="4" w:space="0" w:color="000000"/>
              <w:right w:val="single" w:sz="4" w:space="0" w:color="000000"/>
            </w:tcBorders>
          </w:tcPr>
          <w:p w14:paraId="17D2A416" w14:textId="77777777" w:rsidR="001357F4" w:rsidRDefault="008D64AB">
            <w:pPr>
              <w:pStyle w:val="TableParagraph"/>
              <w:numPr>
                <w:ilvl w:val="0"/>
                <w:numId w:val="7"/>
              </w:numPr>
              <w:tabs>
                <w:tab w:val="left" w:pos="401"/>
              </w:tabs>
              <w:spacing w:line="231" w:lineRule="exact"/>
              <w:rPr>
                <w:rFonts w:ascii="Times New Roman" w:hAnsi="Times New Roman" w:cs="Times New Roman"/>
                <w:sz w:val="20"/>
              </w:rPr>
            </w:pPr>
            <w:r>
              <w:rPr>
                <w:rFonts w:ascii="Times New Roman" w:hAnsi="Times New Roman" w:cs="Times New Roman"/>
                <w:sz w:val="20"/>
              </w:rPr>
              <w:t>The student adequately addresses all of the topics stated in the</w:t>
            </w:r>
            <w:r>
              <w:rPr>
                <w:rFonts w:ascii="Times New Roman" w:hAnsi="Times New Roman" w:cs="Times New Roman"/>
                <w:spacing w:val="-10"/>
                <w:sz w:val="20"/>
              </w:rPr>
              <w:t xml:space="preserve"> </w:t>
            </w:r>
            <w:r>
              <w:rPr>
                <w:rFonts w:ascii="Times New Roman" w:hAnsi="Times New Roman" w:cs="Times New Roman"/>
                <w:sz w:val="20"/>
              </w:rPr>
              <w:t>table.</w:t>
            </w:r>
          </w:p>
          <w:p w14:paraId="06ED8B74" w14:textId="77777777" w:rsidR="001357F4" w:rsidRDefault="008D64AB">
            <w:pPr>
              <w:pStyle w:val="TableParagraph"/>
              <w:numPr>
                <w:ilvl w:val="0"/>
                <w:numId w:val="7"/>
              </w:numPr>
              <w:tabs>
                <w:tab w:val="left" w:pos="401"/>
              </w:tabs>
              <w:spacing w:line="234" w:lineRule="exact"/>
              <w:rPr>
                <w:rFonts w:ascii="Times New Roman" w:hAnsi="Times New Roman" w:cs="Times New Roman"/>
                <w:sz w:val="20"/>
              </w:rPr>
            </w:pPr>
            <w:r>
              <w:rPr>
                <w:rFonts w:ascii="Times New Roman" w:hAnsi="Times New Roman" w:cs="Times New Roman"/>
                <w:sz w:val="20"/>
              </w:rPr>
              <w:t>The student provides ample textual evidence with proper</w:t>
            </w:r>
            <w:r>
              <w:rPr>
                <w:rFonts w:ascii="Times New Roman" w:hAnsi="Times New Roman" w:cs="Times New Roman"/>
                <w:spacing w:val="-8"/>
                <w:sz w:val="20"/>
              </w:rPr>
              <w:t xml:space="preserve"> </w:t>
            </w:r>
            <w:r>
              <w:rPr>
                <w:rFonts w:ascii="Times New Roman" w:hAnsi="Times New Roman" w:cs="Times New Roman"/>
                <w:sz w:val="20"/>
              </w:rPr>
              <w:t>citations.</w:t>
            </w:r>
          </w:p>
          <w:p w14:paraId="620BA21A" w14:textId="77777777" w:rsidR="001357F4" w:rsidRDefault="008D64AB">
            <w:pPr>
              <w:pStyle w:val="TableParagraph"/>
              <w:numPr>
                <w:ilvl w:val="0"/>
                <w:numId w:val="7"/>
              </w:numPr>
              <w:tabs>
                <w:tab w:val="left" w:pos="401"/>
              </w:tabs>
              <w:spacing w:before="1" w:line="234" w:lineRule="exact"/>
              <w:rPr>
                <w:rFonts w:ascii="Times New Roman" w:hAnsi="Times New Roman" w:cs="Times New Roman"/>
                <w:sz w:val="20"/>
              </w:rPr>
            </w:pPr>
            <w:r>
              <w:rPr>
                <w:rFonts w:ascii="Times New Roman" w:hAnsi="Times New Roman" w:cs="Times New Roman"/>
                <w:sz w:val="20"/>
              </w:rPr>
              <w:t>The student gives a highly detailed analysis or</w:t>
            </w:r>
            <w:r>
              <w:rPr>
                <w:rFonts w:ascii="Times New Roman" w:hAnsi="Times New Roman" w:cs="Times New Roman"/>
                <w:spacing w:val="-9"/>
                <w:sz w:val="20"/>
              </w:rPr>
              <w:t xml:space="preserve"> </w:t>
            </w:r>
            <w:r>
              <w:rPr>
                <w:rFonts w:ascii="Times New Roman" w:hAnsi="Times New Roman" w:cs="Times New Roman"/>
                <w:sz w:val="20"/>
              </w:rPr>
              <w:t>commentary.</w:t>
            </w:r>
          </w:p>
          <w:p w14:paraId="7356ABCA" w14:textId="77777777" w:rsidR="001357F4" w:rsidRDefault="008D64AB">
            <w:pPr>
              <w:pStyle w:val="TableParagraph"/>
              <w:numPr>
                <w:ilvl w:val="0"/>
                <w:numId w:val="7"/>
              </w:numPr>
              <w:tabs>
                <w:tab w:val="left" w:pos="401"/>
              </w:tabs>
              <w:spacing w:line="214" w:lineRule="exact"/>
              <w:rPr>
                <w:rFonts w:ascii="Times New Roman" w:hAnsi="Times New Roman" w:cs="Times New Roman"/>
                <w:sz w:val="20"/>
              </w:rPr>
            </w:pPr>
            <w:r>
              <w:rPr>
                <w:rFonts w:ascii="Times New Roman" w:hAnsi="Times New Roman" w:cs="Times New Roman"/>
                <w:sz w:val="20"/>
              </w:rPr>
              <w:t xml:space="preserve">The student </w:t>
            </w:r>
            <w:r>
              <w:rPr>
                <w:rFonts w:ascii="Times New Roman" w:hAnsi="Times New Roman" w:cs="Times New Roman"/>
                <w:sz w:val="20"/>
              </w:rPr>
              <w:t>includes several additional discussion</w:t>
            </w:r>
            <w:r>
              <w:rPr>
                <w:rFonts w:ascii="Times New Roman" w:hAnsi="Times New Roman" w:cs="Times New Roman"/>
                <w:spacing w:val="-7"/>
                <w:sz w:val="20"/>
              </w:rPr>
              <w:t xml:space="preserve"> </w:t>
            </w:r>
            <w:r>
              <w:rPr>
                <w:rFonts w:ascii="Times New Roman" w:hAnsi="Times New Roman" w:cs="Times New Roman"/>
                <w:sz w:val="20"/>
              </w:rPr>
              <w:t>topics.</w:t>
            </w:r>
          </w:p>
        </w:tc>
      </w:tr>
      <w:tr w:rsidR="001357F4" w14:paraId="135E624F" w14:textId="77777777">
        <w:trPr>
          <w:trHeight w:val="935"/>
        </w:trPr>
        <w:tc>
          <w:tcPr>
            <w:tcW w:w="810" w:type="dxa"/>
            <w:tcBorders>
              <w:left w:val="single" w:sz="4" w:space="0" w:color="000000"/>
              <w:right w:val="single" w:sz="4" w:space="0" w:color="000000"/>
            </w:tcBorders>
            <w:shd w:val="clear" w:color="auto" w:fill="D8D8D8"/>
          </w:tcPr>
          <w:p w14:paraId="0464F743" w14:textId="77777777" w:rsidR="001357F4" w:rsidRDefault="008D64AB">
            <w:pPr>
              <w:pStyle w:val="TableParagraph"/>
              <w:spacing w:before="114"/>
              <w:ind w:right="346"/>
              <w:jc w:val="right"/>
              <w:rPr>
                <w:rFonts w:ascii="Times New Roman" w:hAnsi="Times New Roman" w:cs="Times New Roman"/>
                <w:b/>
                <w:sz w:val="16"/>
              </w:rPr>
            </w:pPr>
            <w:r>
              <w:rPr>
                <w:rFonts w:ascii="Times New Roman" w:hAnsi="Times New Roman" w:cs="Times New Roman"/>
                <w:b/>
                <w:sz w:val="16"/>
              </w:rPr>
              <w:t>3</w:t>
            </w:r>
          </w:p>
        </w:tc>
        <w:tc>
          <w:tcPr>
            <w:tcW w:w="9540" w:type="dxa"/>
            <w:gridSpan w:val="2"/>
            <w:tcBorders>
              <w:left w:val="single" w:sz="4" w:space="0" w:color="000000"/>
              <w:right w:val="single" w:sz="4" w:space="0" w:color="000000"/>
            </w:tcBorders>
          </w:tcPr>
          <w:p w14:paraId="306E83FB" w14:textId="77777777" w:rsidR="001357F4" w:rsidRDefault="008D64AB">
            <w:pPr>
              <w:pStyle w:val="TableParagraph"/>
              <w:numPr>
                <w:ilvl w:val="0"/>
                <w:numId w:val="8"/>
              </w:numPr>
              <w:tabs>
                <w:tab w:val="left" w:pos="401"/>
              </w:tabs>
              <w:spacing w:line="231" w:lineRule="exact"/>
              <w:rPr>
                <w:rFonts w:ascii="Times New Roman" w:hAnsi="Times New Roman" w:cs="Times New Roman"/>
                <w:sz w:val="20"/>
              </w:rPr>
            </w:pPr>
            <w:r>
              <w:rPr>
                <w:rFonts w:ascii="Times New Roman" w:hAnsi="Times New Roman" w:cs="Times New Roman"/>
                <w:sz w:val="20"/>
              </w:rPr>
              <w:t>The student addresses most of the topics stated in the</w:t>
            </w:r>
            <w:r>
              <w:rPr>
                <w:rFonts w:ascii="Times New Roman" w:hAnsi="Times New Roman" w:cs="Times New Roman"/>
                <w:spacing w:val="-10"/>
                <w:sz w:val="20"/>
              </w:rPr>
              <w:t xml:space="preserve"> </w:t>
            </w:r>
            <w:r>
              <w:rPr>
                <w:rFonts w:ascii="Times New Roman" w:hAnsi="Times New Roman" w:cs="Times New Roman"/>
                <w:sz w:val="20"/>
              </w:rPr>
              <w:t>table.</w:t>
            </w:r>
          </w:p>
          <w:p w14:paraId="1ACA0855" w14:textId="77777777" w:rsidR="001357F4" w:rsidRDefault="008D64AB">
            <w:pPr>
              <w:pStyle w:val="TableParagraph"/>
              <w:numPr>
                <w:ilvl w:val="0"/>
                <w:numId w:val="8"/>
              </w:numPr>
              <w:tabs>
                <w:tab w:val="left" w:pos="401"/>
              </w:tabs>
              <w:spacing w:line="234" w:lineRule="exact"/>
              <w:rPr>
                <w:rFonts w:ascii="Times New Roman" w:hAnsi="Times New Roman" w:cs="Times New Roman"/>
                <w:sz w:val="20"/>
              </w:rPr>
            </w:pPr>
            <w:r>
              <w:rPr>
                <w:rFonts w:ascii="Times New Roman" w:hAnsi="Times New Roman" w:cs="Times New Roman"/>
                <w:sz w:val="20"/>
              </w:rPr>
              <w:t>The student provides a substantial textual evidence with proper</w:t>
            </w:r>
            <w:r>
              <w:rPr>
                <w:rFonts w:ascii="Times New Roman" w:hAnsi="Times New Roman" w:cs="Times New Roman"/>
                <w:spacing w:val="-11"/>
                <w:sz w:val="20"/>
              </w:rPr>
              <w:t xml:space="preserve"> </w:t>
            </w:r>
            <w:r>
              <w:rPr>
                <w:rFonts w:ascii="Times New Roman" w:hAnsi="Times New Roman" w:cs="Times New Roman"/>
                <w:sz w:val="20"/>
              </w:rPr>
              <w:t>citations.</w:t>
            </w:r>
          </w:p>
          <w:p w14:paraId="53AE57AE" w14:textId="77777777" w:rsidR="001357F4" w:rsidRDefault="008D64AB">
            <w:pPr>
              <w:pStyle w:val="TableParagraph"/>
              <w:numPr>
                <w:ilvl w:val="0"/>
                <w:numId w:val="8"/>
              </w:numPr>
              <w:tabs>
                <w:tab w:val="left" w:pos="401"/>
              </w:tabs>
              <w:spacing w:before="1" w:line="234" w:lineRule="exact"/>
              <w:rPr>
                <w:rFonts w:ascii="Times New Roman" w:hAnsi="Times New Roman" w:cs="Times New Roman"/>
                <w:sz w:val="20"/>
              </w:rPr>
            </w:pPr>
            <w:r>
              <w:rPr>
                <w:rFonts w:ascii="Times New Roman" w:hAnsi="Times New Roman" w:cs="Times New Roman"/>
                <w:sz w:val="20"/>
              </w:rPr>
              <w:t>The student gives a detailed analysis or</w:t>
            </w:r>
            <w:r>
              <w:rPr>
                <w:rFonts w:ascii="Times New Roman" w:hAnsi="Times New Roman" w:cs="Times New Roman"/>
                <w:spacing w:val="-7"/>
                <w:sz w:val="20"/>
              </w:rPr>
              <w:t xml:space="preserve"> </w:t>
            </w:r>
            <w:r>
              <w:rPr>
                <w:rFonts w:ascii="Times New Roman" w:hAnsi="Times New Roman" w:cs="Times New Roman"/>
                <w:sz w:val="20"/>
              </w:rPr>
              <w:t>commentary.</w:t>
            </w:r>
          </w:p>
          <w:p w14:paraId="62668DE5" w14:textId="77777777" w:rsidR="001357F4" w:rsidRDefault="008D64AB">
            <w:pPr>
              <w:pStyle w:val="TableParagraph"/>
              <w:numPr>
                <w:ilvl w:val="0"/>
                <w:numId w:val="8"/>
              </w:numPr>
              <w:tabs>
                <w:tab w:val="left" w:pos="401"/>
              </w:tabs>
              <w:spacing w:line="214" w:lineRule="exact"/>
              <w:rPr>
                <w:rFonts w:ascii="Times New Roman" w:hAnsi="Times New Roman" w:cs="Times New Roman"/>
                <w:sz w:val="20"/>
              </w:rPr>
            </w:pPr>
            <w:r>
              <w:rPr>
                <w:rFonts w:ascii="Times New Roman" w:hAnsi="Times New Roman" w:cs="Times New Roman"/>
                <w:sz w:val="20"/>
              </w:rPr>
              <w:t xml:space="preserve">The </w:t>
            </w:r>
            <w:r>
              <w:rPr>
                <w:rFonts w:ascii="Times New Roman" w:hAnsi="Times New Roman" w:cs="Times New Roman"/>
                <w:sz w:val="20"/>
              </w:rPr>
              <w:t>student includes some additional discussion</w:t>
            </w:r>
            <w:r>
              <w:rPr>
                <w:rFonts w:ascii="Times New Roman" w:hAnsi="Times New Roman" w:cs="Times New Roman"/>
                <w:spacing w:val="-6"/>
                <w:sz w:val="20"/>
              </w:rPr>
              <w:t xml:space="preserve"> </w:t>
            </w:r>
            <w:r>
              <w:rPr>
                <w:rFonts w:ascii="Times New Roman" w:hAnsi="Times New Roman" w:cs="Times New Roman"/>
                <w:sz w:val="20"/>
              </w:rPr>
              <w:t>topics.</w:t>
            </w:r>
          </w:p>
        </w:tc>
      </w:tr>
      <w:tr w:rsidR="001357F4" w14:paraId="0A9C097A" w14:textId="77777777">
        <w:trPr>
          <w:trHeight w:val="935"/>
        </w:trPr>
        <w:tc>
          <w:tcPr>
            <w:tcW w:w="810" w:type="dxa"/>
            <w:tcBorders>
              <w:left w:val="single" w:sz="4" w:space="0" w:color="000000"/>
              <w:right w:val="single" w:sz="4" w:space="0" w:color="000000"/>
            </w:tcBorders>
            <w:shd w:val="clear" w:color="auto" w:fill="D8D8D8"/>
          </w:tcPr>
          <w:p w14:paraId="26EE3B8E" w14:textId="77777777" w:rsidR="001357F4" w:rsidRDefault="008D64AB">
            <w:pPr>
              <w:pStyle w:val="TableParagraph"/>
              <w:spacing w:before="114"/>
              <w:ind w:right="346"/>
              <w:jc w:val="right"/>
              <w:rPr>
                <w:rFonts w:ascii="Times New Roman" w:hAnsi="Times New Roman" w:cs="Times New Roman"/>
                <w:b/>
                <w:sz w:val="16"/>
              </w:rPr>
            </w:pPr>
            <w:r>
              <w:rPr>
                <w:rFonts w:ascii="Times New Roman" w:hAnsi="Times New Roman" w:cs="Times New Roman"/>
                <w:b/>
                <w:sz w:val="16"/>
              </w:rPr>
              <w:t>2</w:t>
            </w:r>
          </w:p>
        </w:tc>
        <w:tc>
          <w:tcPr>
            <w:tcW w:w="9540" w:type="dxa"/>
            <w:gridSpan w:val="2"/>
            <w:tcBorders>
              <w:left w:val="single" w:sz="4" w:space="0" w:color="000000"/>
              <w:right w:val="single" w:sz="4" w:space="0" w:color="000000"/>
            </w:tcBorders>
          </w:tcPr>
          <w:p w14:paraId="1C6F7BAC" w14:textId="77777777" w:rsidR="001357F4" w:rsidRDefault="008D64AB">
            <w:pPr>
              <w:pStyle w:val="TableParagraph"/>
              <w:numPr>
                <w:ilvl w:val="0"/>
                <w:numId w:val="9"/>
              </w:numPr>
              <w:tabs>
                <w:tab w:val="left" w:pos="401"/>
              </w:tabs>
              <w:spacing w:line="231" w:lineRule="exact"/>
              <w:rPr>
                <w:rFonts w:ascii="Times New Roman" w:hAnsi="Times New Roman" w:cs="Times New Roman"/>
                <w:sz w:val="20"/>
              </w:rPr>
            </w:pPr>
            <w:r>
              <w:rPr>
                <w:rFonts w:ascii="Times New Roman" w:hAnsi="Times New Roman" w:cs="Times New Roman"/>
                <w:sz w:val="20"/>
              </w:rPr>
              <w:t>The student addresses some of the topics stated in the</w:t>
            </w:r>
            <w:r>
              <w:rPr>
                <w:rFonts w:ascii="Times New Roman" w:hAnsi="Times New Roman" w:cs="Times New Roman"/>
                <w:spacing w:val="-8"/>
                <w:sz w:val="20"/>
              </w:rPr>
              <w:t xml:space="preserve"> </w:t>
            </w:r>
            <w:r>
              <w:rPr>
                <w:rFonts w:ascii="Times New Roman" w:hAnsi="Times New Roman" w:cs="Times New Roman"/>
                <w:sz w:val="20"/>
              </w:rPr>
              <w:t>table.</w:t>
            </w:r>
          </w:p>
          <w:p w14:paraId="7BE83B17" w14:textId="77777777" w:rsidR="001357F4" w:rsidRDefault="008D64AB">
            <w:pPr>
              <w:pStyle w:val="TableParagraph"/>
              <w:numPr>
                <w:ilvl w:val="0"/>
                <w:numId w:val="9"/>
              </w:numPr>
              <w:tabs>
                <w:tab w:val="left" w:pos="401"/>
              </w:tabs>
              <w:spacing w:line="234" w:lineRule="exact"/>
              <w:rPr>
                <w:rFonts w:ascii="Times New Roman" w:hAnsi="Times New Roman" w:cs="Times New Roman"/>
                <w:sz w:val="20"/>
              </w:rPr>
            </w:pPr>
            <w:r>
              <w:rPr>
                <w:rFonts w:ascii="Times New Roman" w:hAnsi="Times New Roman" w:cs="Times New Roman"/>
                <w:sz w:val="20"/>
              </w:rPr>
              <w:t>The student provides some textual evidence with</w:t>
            </w:r>
            <w:r>
              <w:rPr>
                <w:rFonts w:ascii="Times New Roman" w:hAnsi="Times New Roman" w:cs="Times New Roman"/>
                <w:spacing w:val="-5"/>
                <w:sz w:val="20"/>
              </w:rPr>
              <w:t xml:space="preserve"> </w:t>
            </w:r>
            <w:r>
              <w:rPr>
                <w:rFonts w:ascii="Times New Roman" w:hAnsi="Times New Roman" w:cs="Times New Roman"/>
                <w:sz w:val="20"/>
              </w:rPr>
              <w:t>citations.</w:t>
            </w:r>
          </w:p>
          <w:p w14:paraId="172FD7BF" w14:textId="77777777" w:rsidR="001357F4" w:rsidRDefault="008D64AB">
            <w:pPr>
              <w:pStyle w:val="TableParagraph"/>
              <w:numPr>
                <w:ilvl w:val="0"/>
                <w:numId w:val="9"/>
              </w:numPr>
              <w:tabs>
                <w:tab w:val="left" w:pos="401"/>
              </w:tabs>
              <w:spacing w:before="1" w:line="234" w:lineRule="exact"/>
              <w:rPr>
                <w:rFonts w:ascii="Times New Roman" w:hAnsi="Times New Roman" w:cs="Times New Roman"/>
                <w:sz w:val="20"/>
              </w:rPr>
            </w:pPr>
            <w:r>
              <w:rPr>
                <w:rFonts w:ascii="Times New Roman" w:hAnsi="Times New Roman" w:cs="Times New Roman"/>
                <w:sz w:val="20"/>
              </w:rPr>
              <w:t>The student gives a relatively adequate analysis or</w:t>
            </w:r>
            <w:r>
              <w:rPr>
                <w:rFonts w:ascii="Times New Roman" w:hAnsi="Times New Roman" w:cs="Times New Roman"/>
                <w:spacing w:val="-9"/>
                <w:sz w:val="20"/>
              </w:rPr>
              <w:t xml:space="preserve"> </w:t>
            </w:r>
            <w:r>
              <w:rPr>
                <w:rFonts w:ascii="Times New Roman" w:hAnsi="Times New Roman" w:cs="Times New Roman"/>
                <w:sz w:val="20"/>
              </w:rPr>
              <w:t>commentary.</w:t>
            </w:r>
          </w:p>
          <w:p w14:paraId="21746D91" w14:textId="77777777" w:rsidR="001357F4" w:rsidRDefault="008D64AB">
            <w:pPr>
              <w:pStyle w:val="TableParagraph"/>
              <w:numPr>
                <w:ilvl w:val="0"/>
                <w:numId w:val="9"/>
              </w:numPr>
              <w:tabs>
                <w:tab w:val="left" w:pos="401"/>
              </w:tabs>
              <w:spacing w:line="214" w:lineRule="exact"/>
              <w:rPr>
                <w:rFonts w:ascii="Times New Roman" w:hAnsi="Times New Roman" w:cs="Times New Roman"/>
                <w:sz w:val="20"/>
              </w:rPr>
            </w:pPr>
            <w:r>
              <w:rPr>
                <w:rFonts w:ascii="Times New Roman" w:hAnsi="Times New Roman" w:cs="Times New Roman"/>
                <w:sz w:val="20"/>
              </w:rPr>
              <w:t xml:space="preserve">The </w:t>
            </w:r>
            <w:r>
              <w:rPr>
                <w:rFonts w:ascii="Times New Roman" w:hAnsi="Times New Roman" w:cs="Times New Roman"/>
                <w:sz w:val="20"/>
              </w:rPr>
              <w:t>student finds a few additional discussion</w:t>
            </w:r>
            <w:r>
              <w:rPr>
                <w:rFonts w:ascii="Times New Roman" w:hAnsi="Times New Roman" w:cs="Times New Roman"/>
                <w:spacing w:val="-7"/>
                <w:sz w:val="20"/>
              </w:rPr>
              <w:t xml:space="preserve"> </w:t>
            </w:r>
            <w:r>
              <w:rPr>
                <w:rFonts w:ascii="Times New Roman" w:hAnsi="Times New Roman" w:cs="Times New Roman"/>
                <w:sz w:val="20"/>
              </w:rPr>
              <w:t>topics.</w:t>
            </w:r>
          </w:p>
        </w:tc>
      </w:tr>
      <w:tr w:rsidR="001357F4" w14:paraId="2DA5AFEB" w14:textId="77777777">
        <w:trPr>
          <w:trHeight w:val="935"/>
        </w:trPr>
        <w:tc>
          <w:tcPr>
            <w:tcW w:w="810" w:type="dxa"/>
            <w:tcBorders>
              <w:left w:val="single" w:sz="4" w:space="0" w:color="000000"/>
              <w:right w:val="single" w:sz="4" w:space="0" w:color="000000"/>
            </w:tcBorders>
            <w:shd w:val="clear" w:color="auto" w:fill="D8D8D8"/>
          </w:tcPr>
          <w:p w14:paraId="1F2450D5" w14:textId="77777777" w:rsidR="001357F4" w:rsidRDefault="008D64AB">
            <w:pPr>
              <w:pStyle w:val="TableParagraph"/>
              <w:spacing w:before="114"/>
              <w:ind w:right="346"/>
              <w:jc w:val="right"/>
              <w:rPr>
                <w:rFonts w:ascii="Times New Roman" w:hAnsi="Times New Roman" w:cs="Times New Roman"/>
                <w:b/>
                <w:sz w:val="16"/>
              </w:rPr>
            </w:pPr>
            <w:r>
              <w:rPr>
                <w:rFonts w:ascii="Times New Roman" w:hAnsi="Times New Roman" w:cs="Times New Roman"/>
                <w:b/>
                <w:sz w:val="16"/>
              </w:rPr>
              <w:t>1</w:t>
            </w:r>
          </w:p>
        </w:tc>
        <w:tc>
          <w:tcPr>
            <w:tcW w:w="9540" w:type="dxa"/>
            <w:gridSpan w:val="2"/>
            <w:tcBorders>
              <w:left w:val="single" w:sz="4" w:space="0" w:color="000000"/>
              <w:right w:val="single" w:sz="4" w:space="0" w:color="000000"/>
            </w:tcBorders>
          </w:tcPr>
          <w:p w14:paraId="4F3DC81B" w14:textId="77777777" w:rsidR="001357F4" w:rsidRDefault="008D64AB">
            <w:pPr>
              <w:pStyle w:val="TableParagraph"/>
              <w:numPr>
                <w:ilvl w:val="0"/>
                <w:numId w:val="10"/>
              </w:numPr>
              <w:tabs>
                <w:tab w:val="left" w:pos="401"/>
              </w:tabs>
              <w:spacing w:line="231" w:lineRule="exact"/>
              <w:rPr>
                <w:rFonts w:ascii="Times New Roman" w:hAnsi="Times New Roman" w:cs="Times New Roman"/>
                <w:sz w:val="20"/>
              </w:rPr>
            </w:pPr>
            <w:r>
              <w:rPr>
                <w:rFonts w:ascii="Times New Roman" w:hAnsi="Times New Roman" w:cs="Times New Roman"/>
                <w:sz w:val="20"/>
              </w:rPr>
              <w:t>The student does not address any of the topics stated in the</w:t>
            </w:r>
            <w:r>
              <w:rPr>
                <w:rFonts w:ascii="Times New Roman" w:hAnsi="Times New Roman" w:cs="Times New Roman"/>
                <w:spacing w:val="-15"/>
                <w:sz w:val="20"/>
              </w:rPr>
              <w:t xml:space="preserve"> </w:t>
            </w:r>
            <w:r>
              <w:rPr>
                <w:rFonts w:ascii="Times New Roman" w:hAnsi="Times New Roman" w:cs="Times New Roman"/>
                <w:sz w:val="20"/>
              </w:rPr>
              <w:t>table.</w:t>
            </w:r>
          </w:p>
          <w:p w14:paraId="10328DA7" w14:textId="77777777" w:rsidR="001357F4" w:rsidRDefault="008D64AB">
            <w:pPr>
              <w:pStyle w:val="TableParagraph"/>
              <w:numPr>
                <w:ilvl w:val="0"/>
                <w:numId w:val="10"/>
              </w:numPr>
              <w:tabs>
                <w:tab w:val="left" w:pos="401"/>
              </w:tabs>
              <w:spacing w:line="234" w:lineRule="exact"/>
              <w:rPr>
                <w:rFonts w:ascii="Times New Roman" w:hAnsi="Times New Roman" w:cs="Times New Roman"/>
                <w:sz w:val="20"/>
              </w:rPr>
            </w:pPr>
            <w:r>
              <w:rPr>
                <w:rFonts w:ascii="Times New Roman" w:hAnsi="Times New Roman" w:cs="Times New Roman"/>
                <w:sz w:val="20"/>
              </w:rPr>
              <w:t>The student provides no textual evidence or</w:t>
            </w:r>
            <w:r>
              <w:rPr>
                <w:rFonts w:ascii="Times New Roman" w:hAnsi="Times New Roman" w:cs="Times New Roman"/>
                <w:spacing w:val="-8"/>
                <w:sz w:val="20"/>
              </w:rPr>
              <w:t xml:space="preserve"> </w:t>
            </w:r>
            <w:r>
              <w:rPr>
                <w:rFonts w:ascii="Times New Roman" w:hAnsi="Times New Roman" w:cs="Times New Roman"/>
                <w:sz w:val="20"/>
              </w:rPr>
              <w:t>citations.</w:t>
            </w:r>
          </w:p>
          <w:p w14:paraId="7E70EAF9" w14:textId="77777777" w:rsidR="001357F4" w:rsidRDefault="008D64AB">
            <w:pPr>
              <w:pStyle w:val="TableParagraph"/>
              <w:numPr>
                <w:ilvl w:val="0"/>
                <w:numId w:val="10"/>
              </w:numPr>
              <w:tabs>
                <w:tab w:val="left" w:pos="401"/>
              </w:tabs>
              <w:spacing w:before="1" w:line="234" w:lineRule="exact"/>
              <w:rPr>
                <w:rFonts w:ascii="Times New Roman" w:hAnsi="Times New Roman" w:cs="Times New Roman"/>
                <w:sz w:val="20"/>
              </w:rPr>
            </w:pPr>
            <w:r>
              <w:rPr>
                <w:rFonts w:ascii="Times New Roman" w:hAnsi="Times New Roman" w:cs="Times New Roman"/>
                <w:sz w:val="20"/>
              </w:rPr>
              <w:t>The student does not give or gives an incorrect analysis or</w:t>
            </w:r>
            <w:r>
              <w:rPr>
                <w:rFonts w:ascii="Times New Roman" w:hAnsi="Times New Roman" w:cs="Times New Roman"/>
                <w:spacing w:val="-14"/>
                <w:sz w:val="20"/>
              </w:rPr>
              <w:t xml:space="preserve"> </w:t>
            </w:r>
            <w:r>
              <w:rPr>
                <w:rFonts w:ascii="Times New Roman" w:hAnsi="Times New Roman" w:cs="Times New Roman"/>
                <w:sz w:val="20"/>
              </w:rPr>
              <w:t>commentary.</w:t>
            </w:r>
          </w:p>
          <w:p w14:paraId="4CF35236" w14:textId="77777777" w:rsidR="001357F4" w:rsidRDefault="008D64AB">
            <w:pPr>
              <w:pStyle w:val="TableParagraph"/>
              <w:numPr>
                <w:ilvl w:val="0"/>
                <w:numId w:val="10"/>
              </w:numPr>
              <w:tabs>
                <w:tab w:val="left" w:pos="401"/>
              </w:tabs>
              <w:spacing w:line="214" w:lineRule="exact"/>
              <w:rPr>
                <w:rFonts w:ascii="Times New Roman" w:hAnsi="Times New Roman" w:cs="Times New Roman"/>
                <w:sz w:val="20"/>
              </w:rPr>
            </w:pPr>
            <w:r>
              <w:rPr>
                <w:rFonts w:ascii="Times New Roman" w:hAnsi="Times New Roman" w:cs="Times New Roman"/>
                <w:sz w:val="20"/>
              </w:rPr>
              <w:t xml:space="preserve">The </w:t>
            </w:r>
            <w:r>
              <w:rPr>
                <w:rFonts w:ascii="Times New Roman" w:hAnsi="Times New Roman" w:cs="Times New Roman"/>
                <w:sz w:val="20"/>
              </w:rPr>
              <w:t>student does not find any additional discussion</w:t>
            </w:r>
            <w:r>
              <w:rPr>
                <w:rFonts w:ascii="Times New Roman" w:hAnsi="Times New Roman" w:cs="Times New Roman"/>
                <w:spacing w:val="-7"/>
                <w:sz w:val="20"/>
              </w:rPr>
              <w:t xml:space="preserve"> </w:t>
            </w:r>
            <w:r>
              <w:rPr>
                <w:rFonts w:ascii="Times New Roman" w:hAnsi="Times New Roman" w:cs="Times New Roman"/>
                <w:sz w:val="20"/>
              </w:rPr>
              <w:t>topics.</w:t>
            </w:r>
          </w:p>
        </w:tc>
      </w:tr>
    </w:tbl>
    <w:p w14:paraId="485A9D17" w14:textId="0090B3A2" w:rsidR="001357F4" w:rsidRDefault="0068623A">
      <w:pPr>
        <w:ind w:left="521"/>
        <w:rPr>
          <w:rFonts w:ascii="Times New Roman" w:hAnsi="Times New Roman" w:cs="Times New Roman"/>
          <w:b/>
        </w:rPr>
      </w:pPr>
      <w:r>
        <w:rPr>
          <w:rFonts w:ascii="Times New Roman" w:hAnsi="Times New Roman" w:cs="Times New Roman"/>
          <w:noProof/>
        </w:rPr>
        <mc:AlternateContent>
          <mc:Choice Requires="wps">
            <w:drawing>
              <wp:anchor distT="0" distB="0" distL="114300" distR="114300" simplePos="0" relativeHeight="251663360" behindDoc="1" locked="0" layoutInCell="1" allowOverlap="1" wp14:anchorId="12EDD97E" wp14:editId="5BDE7739">
                <wp:simplePos x="0" y="0"/>
                <wp:positionH relativeFrom="page">
                  <wp:posOffset>715010</wp:posOffset>
                </wp:positionH>
                <wp:positionV relativeFrom="paragraph">
                  <wp:posOffset>972185</wp:posOffset>
                </wp:positionV>
                <wp:extent cx="5752465" cy="596900"/>
                <wp:effectExtent l="0" t="1830070" r="0" b="1792605"/>
                <wp:wrapNone/>
                <wp:docPr id="6" name="WordArt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752465" cy="5969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B3B96FC" w14:textId="77777777" w:rsidR="0068623A" w:rsidRDefault="0068623A" w:rsidP="0068623A">
                            <w:pPr>
                              <w:jc w:val="center"/>
                              <w:rPr>
                                <w:color w:val="000000"/>
                                <w:sz w:val="94"/>
                                <w:szCs w:val="94"/>
                                <w14:textFill>
                                  <w14:solidFill>
                                    <w14:srgbClr w14:val="000000">
                                      <w14:alpha w14:val="91000"/>
                                    </w14:srgbClr>
                                  </w14:solidFill>
                                </w14:textFill>
                              </w:rPr>
                            </w:pPr>
                            <w:r>
                              <w:rPr>
                                <w:color w:val="000000"/>
                                <w:sz w:val="94"/>
                                <w:szCs w:val="94"/>
                                <w14:textFill>
                                  <w14:solidFill>
                                    <w14:srgbClr w14:val="000000">
                                      <w14:alpha w14:val="91000"/>
                                    </w14:srgbClr>
                                  </w14:solidFill>
                                </w14:textFill>
                              </w:rPr>
                              <w:t>This study resource was</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12EDD97E" id="WordArt 15" o:spid="_x0000_s1037" type="#_x0000_t202" style="position:absolute;left:0;text-align:left;margin-left:56.3pt;margin-top:76.55pt;width:452.95pt;height:47pt;rotation:-45;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" filled="f" stroked="f">
                <v:stroke joinstyle="round"/>
                <o:lock v:ext="edit" shapetype="t"/>
                <v:textbox style="mso-fit-shape-to-text:t">
                  <w:txbxContent>
                    <w:p w14:paraId="1B3B96FC" w14:textId="77777777" w:rsidR="0068623A" w:rsidRDefault="0068623A" w:rsidP="0068623A">
                      <w:pPr>
                        <w:jc w:val="center"/>
                        <w:rPr>
                          <w:color w:val="000000"/>
                          <w:sz w:val="94"/>
                          <w:szCs w:val="94"/>
                          <w14:textFill>
                            <w14:solidFill>
                              <w14:srgbClr w14:val="000000">
                                <w14:alpha w14:val="91000"/>
                              </w14:srgbClr>
                            </w14:solidFill>
                          </w14:textFill>
                        </w:rPr>
                      </w:pPr>
                      <w:r>
                        <w:rPr>
                          <w:color w:val="000000"/>
                          <w:sz w:val="94"/>
                          <w:szCs w:val="94"/>
                          <w14:textFill>
                            <w14:solidFill>
                              <w14:srgbClr w14:val="000000">
                                <w14:alpha w14:val="91000"/>
                              </w14:srgbClr>
                            </w14:solidFill>
                          </w14:textFill>
                        </w:rPr>
                        <w:t>This study resource was</w:t>
                      </w:r>
                    </w:p>
                  </w:txbxContent>
                </v:textbox>
                <w10:wrap anchorx="page"/>
              </v:shape>
            </w:pict>
          </mc:Fallback>
        </mc:AlternateContent>
      </w:r>
      <w:r w:rsidR="008D64AB">
        <w:rPr>
          <w:rFonts w:ascii="Times New Roman" w:hAnsi="Times New Roman" w:cs="Times New Roman"/>
          <w:b/>
        </w:rPr>
        <w:t>Task 2: Writing an Essay</w:t>
      </w:r>
    </w:p>
    <w:p w14:paraId="57496993" w14:textId="77777777" w:rsidR="001357F4" w:rsidRDefault="001357F4">
      <w:pPr>
        <w:pStyle w:val="BodyText"/>
        <w:spacing w:before="6" w:after="1"/>
        <w:rPr>
          <w:rFonts w:ascii="Times New Roman" w:hAnsi="Times New Roman" w:cs="Times New Roman"/>
          <w:b/>
          <w:sz w:val="15"/>
        </w:rPr>
      </w:pPr>
    </w:p>
    <w:tbl>
      <w:tblPr>
        <w:tblW w:w="0" w:type="auto"/>
        <w:tblInd w:w="12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4A0" w:firstRow="1" w:lastRow="0" w:firstColumn="1" w:lastColumn="0" w:noHBand="0" w:noVBand="1"/>
      </w:tblPr>
      <w:tblGrid>
        <w:gridCol w:w="898"/>
        <w:gridCol w:w="9470"/>
      </w:tblGrid>
      <w:tr w:rsidR="001357F4" w14:paraId="66762CBA" w14:textId="77777777">
        <w:trPr>
          <w:trHeight w:val="408"/>
        </w:trPr>
        <w:tc>
          <w:tcPr>
            <w:tcW w:w="898" w:type="dxa"/>
            <w:tcBorders>
              <w:left w:val="single" w:sz="4" w:space="0" w:color="000000"/>
              <w:right w:val="single" w:sz="4" w:space="0" w:color="000000"/>
            </w:tcBorders>
            <w:shd w:val="clear" w:color="auto" w:fill="D8D8D8"/>
          </w:tcPr>
          <w:p w14:paraId="36640DA9" w14:textId="77777777" w:rsidR="001357F4" w:rsidRDefault="001357F4">
            <w:pPr>
              <w:pStyle w:val="TableParagraph"/>
              <w:rPr>
                <w:rFonts w:ascii="Times New Roman" w:hAnsi="Times New Roman" w:cs="Times New Roman"/>
                <w:sz w:val="20"/>
              </w:rPr>
            </w:pPr>
          </w:p>
        </w:tc>
        <w:tc>
          <w:tcPr>
            <w:tcW w:w="9470" w:type="dxa"/>
            <w:tcBorders>
              <w:left w:val="single" w:sz="4" w:space="0" w:color="000000"/>
              <w:right w:val="single" w:sz="4" w:space="0" w:color="000000"/>
            </w:tcBorders>
            <w:shd w:val="clear" w:color="auto" w:fill="DEDEDE"/>
          </w:tcPr>
          <w:p w14:paraId="376CDD65" w14:textId="77777777" w:rsidR="001357F4" w:rsidRDefault="008D64AB">
            <w:pPr>
              <w:pStyle w:val="TableParagraph"/>
              <w:spacing w:before="76"/>
              <w:ind w:left="115"/>
              <w:rPr>
                <w:rFonts w:ascii="Times New Roman" w:hAnsi="Times New Roman" w:cs="Times New Roman"/>
                <w:b/>
              </w:rPr>
            </w:pPr>
            <w:r>
              <w:rPr>
                <w:rFonts w:ascii="Times New Roman" w:hAnsi="Times New Roman" w:cs="Times New Roman"/>
                <w:b/>
              </w:rPr>
              <w:t>Criteria</w:t>
            </w:r>
          </w:p>
        </w:tc>
      </w:tr>
      <w:tr w:rsidR="001357F4" w14:paraId="21B1DF7B" w14:textId="77777777">
        <w:trPr>
          <w:trHeight w:val="985"/>
        </w:trPr>
        <w:tc>
          <w:tcPr>
            <w:tcW w:w="898" w:type="dxa"/>
            <w:tcBorders>
              <w:left w:val="single" w:sz="4" w:space="0" w:color="000000"/>
              <w:right w:val="single" w:sz="4" w:space="0" w:color="000000"/>
            </w:tcBorders>
            <w:shd w:val="clear" w:color="auto" w:fill="D8D8D8"/>
          </w:tcPr>
          <w:p w14:paraId="5E9ECEE2" w14:textId="77777777" w:rsidR="001357F4" w:rsidRDefault="008D64AB">
            <w:pPr>
              <w:pStyle w:val="TableParagraph"/>
              <w:spacing w:before="140"/>
              <w:ind w:left="18"/>
              <w:jc w:val="center"/>
              <w:rPr>
                <w:rFonts w:ascii="Times New Roman" w:hAnsi="Times New Roman" w:cs="Times New Roman"/>
                <w:b/>
                <w:sz w:val="16"/>
              </w:rPr>
            </w:pPr>
            <w:r>
              <w:rPr>
                <w:rFonts w:ascii="Times New Roman" w:hAnsi="Times New Roman" w:cs="Times New Roman"/>
                <w:b/>
                <w:sz w:val="16"/>
              </w:rPr>
              <w:t>4</w:t>
            </w:r>
          </w:p>
        </w:tc>
        <w:tc>
          <w:tcPr>
            <w:tcW w:w="9470" w:type="dxa"/>
            <w:tcBorders>
              <w:left w:val="single" w:sz="4" w:space="0" w:color="000000"/>
              <w:right w:val="single" w:sz="4" w:space="0" w:color="000000"/>
            </w:tcBorders>
          </w:tcPr>
          <w:p w14:paraId="0D73A2D9" w14:textId="77777777" w:rsidR="001357F4" w:rsidRDefault="008D64AB">
            <w:pPr>
              <w:pStyle w:val="TableParagraph"/>
              <w:numPr>
                <w:ilvl w:val="0"/>
                <w:numId w:val="11"/>
              </w:numPr>
              <w:tabs>
                <w:tab w:val="left" w:pos="403"/>
              </w:tabs>
              <w:spacing w:line="231" w:lineRule="exact"/>
              <w:rPr>
                <w:rFonts w:ascii="Times New Roman" w:hAnsi="Times New Roman" w:cs="Times New Roman"/>
                <w:sz w:val="20"/>
              </w:rPr>
            </w:pPr>
            <w:r>
              <w:rPr>
                <w:rFonts w:ascii="Times New Roman" w:hAnsi="Times New Roman" w:cs="Times New Roman"/>
                <w:sz w:val="20"/>
              </w:rPr>
              <w:t>The student centers the essay around the thesis statement, which is clearly</w:t>
            </w:r>
            <w:r>
              <w:rPr>
                <w:rFonts w:ascii="Times New Roman" w:hAnsi="Times New Roman" w:cs="Times New Roman"/>
                <w:spacing w:val="-13"/>
                <w:sz w:val="20"/>
              </w:rPr>
              <w:t xml:space="preserve"> </w:t>
            </w:r>
            <w:r>
              <w:rPr>
                <w:rFonts w:ascii="Times New Roman" w:hAnsi="Times New Roman" w:cs="Times New Roman"/>
                <w:sz w:val="20"/>
              </w:rPr>
              <w:t>stated.</w:t>
            </w:r>
          </w:p>
          <w:p w14:paraId="283B2424" w14:textId="77777777" w:rsidR="001357F4" w:rsidRDefault="008D64AB">
            <w:pPr>
              <w:pStyle w:val="TableParagraph"/>
              <w:numPr>
                <w:ilvl w:val="0"/>
                <w:numId w:val="11"/>
              </w:numPr>
              <w:tabs>
                <w:tab w:val="left" w:pos="403"/>
              </w:tabs>
              <w:spacing w:line="234" w:lineRule="exact"/>
              <w:rPr>
                <w:rFonts w:ascii="Times New Roman" w:hAnsi="Times New Roman" w:cs="Times New Roman"/>
                <w:sz w:val="20"/>
              </w:rPr>
            </w:pPr>
            <w:r>
              <w:rPr>
                <w:rFonts w:ascii="Times New Roman" w:hAnsi="Times New Roman" w:cs="Times New Roman"/>
                <w:sz w:val="20"/>
              </w:rPr>
              <w:t xml:space="preserve">The student demonstrates a good understanding of the topic and </w:t>
            </w:r>
            <w:r>
              <w:rPr>
                <w:rFonts w:ascii="Times New Roman" w:hAnsi="Times New Roman" w:cs="Times New Roman"/>
                <w:sz w:val="20"/>
              </w:rPr>
              <w:t>analyzes the text</w:t>
            </w:r>
            <w:r>
              <w:rPr>
                <w:rFonts w:ascii="Times New Roman" w:hAnsi="Times New Roman" w:cs="Times New Roman"/>
                <w:spacing w:val="-39"/>
                <w:sz w:val="20"/>
              </w:rPr>
              <w:t xml:space="preserve"> </w:t>
            </w:r>
            <w:r>
              <w:rPr>
                <w:rFonts w:ascii="Times New Roman" w:hAnsi="Times New Roman" w:cs="Times New Roman"/>
                <w:sz w:val="20"/>
              </w:rPr>
              <w:t>convincingly.</w:t>
            </w:r>
          </w:p>
          <w:p w14:paraId="7FE65397" w14:textId="77777777" w:rsidR="001357F4" w:rsidRDefault="008D64AB">
            <w:pPr>
              <w:pStyle w:val="TableParagraph"/>
              <w:numPr>
                <w:ilvl w:val="0"/>
                <w:numId w:val="11"/>
              </w:numPr>
              <w:tabs>
                <w:tab w:val="left" w:pos="403"/>
              </w:tabs>
              <w:spacing w:before="1" w:line="234" w:lineRule="exact"/>
              <w:rPr>
                <w:rFonts w:ascii="Times New Roman" w:hAnsi="Times New Roman" w:cs="Times New Roman"/>
                <w:sz w:val="20"/>
              </w:rPr>
            </w:pPr>
            <w:r>
              <w:rPr>
                <w:rFonts w:ascii="Times New Roman" w:hAnsi="Times New Roman" w:cs="Times New Roman"/>
                <w:sz w:val="20"/>
              </w:rPr>
              <w:t xml:space="preserve">The student writes a well-structured </w:t>
            </w:r>
            <w:r>
              <w:rPr>
                <w:rFonts w:ascii="Times New Roman" w:hAnsi="Times New Roman" w:cs="Times New Roman"/>
                <w:spacing w:val="-3"/>
                <w:sz w:val="20"/>
              </w:rPr>
              <w:t xml:space="preserve">essay, </w:t>
            </w:r>
            <w:r>
              <w:rPr>
                <w:rFonts w:ascii="Times New Roman" w:hAnsi="Times New Roman" w:cs="Times New Roman"/>
                <w:sz w:val="20"/>
              </w:rPr>
              <w:t>with only minimal spelling or grammatical</w:t>
            </w:r>
            <w:r>
              <w:rPr>
                <w:rFonts w:ascii="Times New Roman" w:hAnsi="Times New Roman" w:cs="Times New Roman"/>
                <w:spacing w:val="-21"/>
                <w:sz w:val="20"/>
              </w:rPr>
              <w:t xml:space="preserve"> </w:t>
            </w:r>
            <w:r>
              <w:rPr>
                <w:rFonts w:ascii="Times New Roman" w:hAnsi="Times New Roman" w:cs="Times New Roman"/>
                <w:sz w:val="20"/>
              </w:rPr>
              <w:t>errors.</w:t>
            </w:r>
          </w:p>
          <w:p w14:paraId="4221B1E1" w14:textId="77777777" w:rsidR="001357F4" w:rsidRDefault="008D64AB">
            <w:pPr>
              <w:pStyle w:val="TableParagraph"/>
              <w:numPr>
                <w:ilvl w:val="0"/>
                <w:numId w:val="11"/>
              </w:numPr>
              <w:tabs>
                <w:tab w:val="left" w:pos="403"/>
              </w:tabs>
              <w:spacing w:line="234" w:lineRule="exact"/>
              <w:rPr>
                <w:rFonts w:ascii="Times New Roman" w:hAnsi="Times New Roman" w:cs="Times New Roman"/>
                <w:sz w:val="20"/>
              </w:rPr>
            </w:pPr>
            <w:r>
              <w:rPr>
                <w:rFonts w:ascii="Times New Roman" w:hAnsi="Times New Roman" w:cs="Times New Roman"/>
                <w:sz w:val="20"/>
              </w:rPr>
              <w:t>The student uses highly appropriate sources and cites the sources</w:t>
            </w:r>
            <w:r>
              <w:rPr>
                <w:rFonts w:ascii="Times New Roman" w:hAnsi="Times New Roman" w:cs="Times New Roman"/>
                <w:spacing w:val="-17"/>
                <w:sz w:val="20"/>
              </w:rPr>
              <w:t xml:space="preserve"> </w:t>
            </w:r>
            <w:r>
              <w:rPr>
                <w:rFonts w:ascii="Times New Roman" w:hAnsi="Times New Roman" w:cs="Times New Roman"/>
                <w:sz w:val="20"/>
              </w:rPr>
              <w:t>correctly.</w:t>
            </w:r>
          </w:p>
        </w:tc>
      </w:tr>
      <w:tr w:rsidR="001357F4" w14:paraId="06041EE8" w14:textId="77777777">
        <w:trPr>
          <w:trHeight w:val="1165"/>
        </w:trPr>
        <w:tc>
          <w:tcPr>
            <w:tcW w:w="898" w:type="dxa"/>
            <w:tcBorders>
              <w:left w:val="single" w:sz="4" w:space="0" w:color="000000"/>
              <w:right w:val="single" w:sz="4" w:space="0" w:color="000000"/>
            </w:tcBorders>
            <w:shd w:val="clear" w:color="auto" w:fill="D8D8D8"/>
          </w:tcPr>
          <w:p w14:paraId="3FD723E3" w14:textId="77777777" w:rsidR="001357F4" w:rsidRDefault="001357F4">
            <w:pPr>
              <w:pStyle w:val="TableParagraph"/>
              <w:rPr>
                <w:rFonts w:ascii="Times New Roman" w:hAnsi="Times New Roman" w:cs="Times New Roman"/>
                <w:b/>
                <w:sz w:val="20"/>
              </w:rPr>
            </w:pPr>
          </w:p>
          <w:p w14:paraId="3B8889C4" w14:textId="77777777" w:rsidR="001357F4" w:rsidRDefault="008D64AB">
            <w:pPr>
              <w:pStyle w:val="TableParagraph"/>
              <w:ind w:left="18"/>
              <w:jc w:val="center"/>
              <w:rPr>
                <w:rFonts w:ascii="Times New Roman" w:hAnsi="Times New Roman" w:cs="Times New Roman"/>
                <w:b/>
                <w:sz w:val="16"/>
              </w:rPr>
            </w:pPr>
            <w:r>
              <w:rPr>
                <w:rFonts w:ascii="Times New Roman" w:hAnsi="Times New Roman" w:cs="Times New Roman"/>
                <w:b/>
                <w:sz w:val="16"/>
              </w:rPr>
              <w:t>3</w:t>
            </w:r>
          </w:p>
        </w:tc>
        <w:tc>
          <w:tcPr>
            <w:tcW w:w="9470" w:type="dxa"/>
            <w:tcBorders>
              <w:left w:val="single" w:sz="4" w:space="0" w:color="000000"/>
              <w:right w:val="single" w:sz="4" w:space="0" w:color="000000"/>
            </w:tcBorders>
          </w:tcPr>
          <w:p w14:paraId="0019F6EE" w14:textId="77777777" w:rsidR="001357F4" w:rsidRDefault="008D64AB">
            <w:pPr>
              <w:pStyle w:val="TableParagraph"/>
              <w:numPr>
                <w:ilvl w:val="0"/>
                <w:numId w:val="12"/>
              </w:numPr>
              <w:tabs>
                <w:tab w:val="left" w:pos="403"/>
              </w:tabs>
              <w:spacing w:line="231" w:lineRule="exact"/>
              <w:rPr>
                <w:rFonts w:ascii="Times New Roman" w:hAnsi="Times New Roman" w:cs="Times New Roman"/>
                <w:sz w:val="20"/>
              </w:rPr>
            </w:pPr>
            <w:r>
              <w:rPr>
                <w:rFonts w:ascii="Times New Roman" w:hAnsi="Times New Roman" w:cs="Times New Roman"/>
                <w:sz w:val="20"/>
              </w:rPr>
              <w:t xml:space="preserve">The student centers the essay around the </w:t>
            </w:r>
            <w:r>
              <w:rPr>
                <w:rFonts w:ascii="Times New Roman" w:hAnsi="Times New Roman" w:cs="Times New Roman"/>
                <w:sz w:val="20"/>
              </w:rPr>
              <w:t>thesis statement, which is somewhat clearly</w:t>
            </w:r>
            <w:r>
              <w:rPr>
                <w:rFonts w:ascii="Times New Roman" w:hAnsi="Times New Roman" w:cs="Times New Roman"/>
                <w:spacing w:val="-26"/>
                <w:sz w:val="20"/>
              </w:rPr>
              <w:t xml:space="preserve"> </w:t>
            </w:r>
            <w:r>
              <w:rPr>
                <w:rFonts w:ascii="Times New Roman" w:hAnsi="Times New Roman" w:cs="Times New Roman"/>
                <w:sz w:val="20"/>
              </w:rPr>
              <w:t>stated.</w:t>
            </w:r>
          </w:p>
          <w:p w14:paraId="7F22A9F3" w14:textId="77777777" w:rsidR="001357F4" w:rsidRDefault="008D64AB">
            <w:pPr>
              <w:pStyle w:val="TableParagraph"/>
              <w:numPr>
                <w:ilvl w:val="0"/>
                <w:numId w:val="12"/>
              </w:numPr>
              <w:tabs>
                <w:tab w:val="left" w:pos="403"/>
              </w:tabs>
              <w:spacing w:line="234" w:lineRule="exact"/>
              <w:rPr>
                <w:rFonts w:ascii="Times New Roman" w:hAnsi="Times New Roman" w:cs="Times New Roman"/>
                <w:sz w:val="20"/>
              </w:rPr>
            </w:pPr>
            <w:r>
              <w:rPr>
                <w:rFonts w:ascii="Times New Roman" w:hAnsi="Times New Roman" w:cs="Times New Roman"/>
                <w:sz w:val="20"/>
              </w:rPr>
              <w:t>The student demonstrates a moderate understanding of the topic and analyzes the text</w:t>
            </w:r>
            <w:r>
              <w:rPr>
                <w:rFonts w:ascii="Times New Roman" w:hAnsi="Times New Roman" w:cs="Times New Roman"/>
                <w:spacing w:val="-26"/>
                <w:sz w:val="20"/>
              </w:rPr>
              <w:t xml:space="preserve"> </w:t>
            </w:r>
            <w:r>
              <w:rPr>
                <w:rFonts w:ascii="Times New Roman" w:hAnsi="Times New Roman" w:cs="Times New Roman"/>
                <w:sz w:val="20"/>
              </w:rPr>
              <w:t>well.</w:t>
            </w:r>
          </w:p>
          <w:p w14:paraId="6FDED6E5" w14:textId="77777777" w:rsidR="001357F4" w:rsidRDefault="008D64AB">
            <w:pPr>
              <w:pStyle w:val="TableParagraph"/>
              <w:numPr>
                <w:ilvl w:val="0"/>
                <w:numId w:val="12"/>
              </w:numPr>
              <w:tabs>
                <w:tab w:val="left" w:pos="403"/>
              </w:tabs>
              <w:spacing w:before="1" w:line="234" w:lineRule="exact"/>
              <w:rPr>
                <w:rFonts w:ascii="Times New Roman" w:hAnsi="Times New Roman" w:cs="Times New Roman"/>
                <w:sz w:val="20"/>
              </w:rPr>
            </w:pPr>
            <w:r>
              <w:rPr>
                <w:rFonts w:ascii="Times New Roman" w:hAnsi="Times New Roman" w:cs="Times New Roman"/>
                <w:sz w:val="20"/>
              </w:rPr>
              <w:t xml:space="preserve">The student writes a moderately well-structured </w:t>
            </w:r>
            <w:r>
              <w:rPr>
                <w:rFonts w:ascii="Times New Roman" w:hAnsi="Times New Roman" w:cs="Times New Roman"/>
                <w:spacing w:val="-3"/>
                <w:sz w:val="20"/>
              </w:rPr>
              <w:t xml:space="preserve">essay, </w:t>
            </w:r>
            <w:r>
              <w:rPr>
                <w:rFonts w:ascii="Times New Roman" w:hAnsi="Times New Roman" w:cs="Times New Roman"/>
                <w:sz w:val="20"/>
              </w:rPr>
              <w:t>with a few spelling and grammatical</w:t>
            </w:r>
            <w:r>
              <w:rPr>
                <w:rFonts w:ascii="Times New Roman" w:hAnsi="Times New Roman" w:cs="Times New Roman"/>
                <w:spacing w:val="-31"/>
                <w:sz w:val="20"/>
              </w:rPr>
              <w:t xml:space="preserve"> </w:t>
            </w:r>
            <w:r>
              <w:rPr>
                <w:rFonts w:ascii="Times New Roman" w:hAnsi="Times New Roman" w:cs="Times New Roman"/>
                <w:sz w:val="20"/>
              </w:rPr>
              <w:t>errors.</w:t>
            </w:r>
          </w:p>
          <w:p w14:paraId="52E71457" w14:textId="77777777" w:rsidR="001357F4" w:rsidRDefault="008D64AB">
            <w:pPr>
              <w:pStyle w:val="TableParagraph"/>
              <w:numPr>
                <w:ilvl w:val="0"/>
                <w:numId w:val="12"/>
              </w:numPr>
              <w:tabs>
                <w:tab w:val="left" w:pos="403"/>
              </w:tabs>
              <w:spacing w:line="234" w:lineRule="exact"/>
              <w:rPr>
                <w:rFonts w:ascii="Times New Roman" w:hAnsi="Times New Roman" w:cs="Times New Roman"/>
                <w:sz w:val="20"/>
              </w:rPr>
            </w:pPr>
            <w:r>
              <w:rPr>
                <w:rFonts w:ascii="Times New Roman" w:hAnsi="Times New Roman" w:cs="Times New Roman"/>
                <w:sz w:val="20"/>
              </w:rPr>
              <w:t>The student us</w:t>
            </w:r>
            <w:r>
              <w:rPr>
                <w:rFonts w:ascii="Times New Roman" w:hAnsi="Times New Roman" w:cs="Times New Roman"/>
                <w:sz w:val="20"/>
              </w:rPr>
              <w:t>es appropriate sources and cites the sources mostly</w:t>
            </w:r>
            <w:r>
              <w:rPr>
                <w:rFonts w:ascii="Times New Roman" w:hAnsi="Times New Roman" w:cs="Times New Roman"/>
                <w:spacing w:val="-16"/>
                <w:sz w:val="20"/>
              </w:rPr>
              <w:t xml:space="preserve"> </w:t>
            </w:r>
            <w:r>
              <w:rPr>
                <w:rFonts w:ascii="Times New Roman" w:hAnsi="Times New Roman" w:cs="Times New Roman"/>
                <w:sz w:val="20"/>
              </w:rPr>
              <w:t>correctly.</w:t>
            </w:r>
          </w:p>
        </w:tc>
      </w:tr>
      <w:tr w:rsidR="001357F4" w14:paraId="2E789687" w14:textId="77777777">
        <w:trPr>
          <w:trHeight w:val="1305"/>
        </w:trPr>
        <w:tc>
          <w:tcPr>
            <w:tcW w:w="898" w:type="dxa"/>
            <w:tcBorders>
              <w:left w:val="single" w:sz="4" w:space="0" w:color="000000"/>
              <w:right w:val="single" w:sz="4" w:space="0" w:color="000000"/>
            </w:tcBorders>
            <w:shd w:val="clear" w:color="auto" w:fill="D8D8D8"/>
          </w:tcPr>
          <w:p w14:paraId="672260D4" w14:textId="77777777" w:rsidR="001357F4" w:rsidRDefault="001357F4">
            <w:pPr>
              <w:pStyle w:val="TableParagraph"/>
              <w:spacing w:before="1"/>
              <w:rPr>
                <w:rFonts w:ascii="Times New Roman" w:hAnsi="Times New Roman" w:cs="Times New Roman"/>
                <w:b/>
                <w:sz w:val="26"/>
              </w:rPr>
            </w:pPr>
          </w:p>
          <w:p w14:paraId="2CE987D9" w14:textId="77777777" w:rsidR="001357F4" w:rsidRDefault="008D64AB">
            <w:pPr>
              <w:pStyle w:val="TableParagraph"/>
              <w:ind w:left="18"/>
              <w:jc w:val="center"/>
              <w:rPr>
                <w:rFonts w:ascii="Times New Roman" w:hAnsi="Times New Roman" w:cs="Times New Roman"/>
                <w:b/>
                <w:sz w:val="16"/>
              </w:rPr>
            </w:pPr>
            <w:r>
              <w:rPr>
                <w:rFonts w:ascii="Times New Roman" w:hAnsi="Times New Roman" w:cs="Times New Roman"/>
                <w:b/>
                <w:sz w:val="16"/>
              </w:rPr>
              <w:t>2</w:t>
            </w:r>
          </w:p>
        </w:tc>
        <w:tc>
          <w:tcPr>
            <w:tcW w:w="9470" w:type="dxa"/>
            <w:tcBorders>
              <w:left w:val="single" w:sz="4" w:space="0" w:color="000000"/>
              <w:right w:val="single" w:sz="4" w:space="0" w:color="000000"/>
            </w:tcBorders>
          </w:tcPr>
          <w:p w14:paraId="160D59B7" w14:textId="77777777" w:rsidR="001357F4" w:rsidRDefault="008D64AB">
            <w:pPr>
              <w:pStyle w:val="TableParagraph"/>
              <w:numPr>
                <w:ilvl w:val="0"/>
                <w:numId w:val="13"/>
              </w:numPr>
              <w:tabs>
                <w:tab w:val="left" w:pos="403"/>
              </w:tabs>
              <w:ind w:right="331"/>
              <w:rPr>
                <w:rFonts w:ascii="Times New Roman" w:hAnsi="Times New Roman" w:cs="Times New Roman"/>
                <w:sz w:val="20"/>
              </w:rPr>
            </w:pPr>
            <w:r>
              <w:rPr>
                <w:rFonts w:ascii="Times New Roman" w:hAnsi="Times New Roman" w:cs="Times New Roman"/>
                <w:sz w:val="20"/>
              </w:rPr>
              <w:t>The</w:t>
            </w:r>
            <w:r>
              <w:rPr>
                <w:rFonts w:ascii="Times New Roman" w:hAnsi="Times New Roman" w:cs="Times New Roman"/>
                <w:spacing w:val="-4"/>
                <w:sz w:val="20"/>
              </w:rPr>
              <w:t xml:space="preserve"> </w:t>
            </w:r>
            <w:r>
              <w:rPr>
                <w:rFonts w:ascii="Times New Roman" w:hAnsi="Times New Roman" w:cs="Times New Roman"/>
                <w:sz w:val="20"/>
              </w:rPr>
              <w:t>student</w:t>
            </w:r>
            <w:r>
              <w:rPr>
                <w:rFonts w:ascii="Times New Roman" w:hAnsi="Times New Roman" w:cs="Times New Roman"/>
                <w:spacing w:val="-4"/>
                <w:sz w:val="20"/>
              </w:rPr>
              <w:t xml:space="preserve"> </w:t>
            </w:r>
            <w:r>
              <w:rPr>
                <w:rFonts w:ascii="Times New Roman" w:hAnsi="Times New Roman" w:cs="Times New Roman"/>
                <w:sz w:val="20"/>
              </w:rPr>
              <w:t>does</w:t>
            </w:r>
            <w:r>
              <w:rPr>
                <w:rFonts w:ascii="Times New Roman" w:hAnsi="Times New Roman" w:cs="Times New Roman"/>
                <w:spacing w:val="-3"/>
                <w:sz w:val="20"/>
              </w:rPr>
              <w:t xml:space="preserve"> </w:t>
            </w:r>
            <w:r>
              <w:rPr>
                <w:rFonts w:ascii="Times New Roman" w:hAnsi="Times New Roman" w:cs="Times New Roman"/>
                <w:sz w:val="20"/>
              </w:rPr>
              <w:t>not</w:t>
            </w:r>
            <w:r>
              <w:rPr>
                <w:rFonts w:ascii="Times New Roman" w:hAnsi="Times New Roman" w:cs="Times New Roman"/>
                <w:spacing w:val="-3"/>
                <w:sz w:val="20"/>
              </w:rPr>
              <w:t xml:space="preserve"> </w:t>
            </w:r>
            <w:r>
              <w:rPr>
                <w:rFonts w:ascii="Times New Roman" w:hAnsi="Times New Roman" w:cs="Times New Roman"/>
                <w:sz w:val="20"/>
              </w:rPr>
              <w:t>clearly</w:t>
            </w:r>
            <w:r>
              <w:rPr>
                <w:rFonts w:ascii="Times New Roman" w:hAnsi="Times New Roman" w:cs="Times New Roman"/>
                <w:spacing w:val="-3"/>
                <w:sz w:val="20"/>
              </w:rPr>
              <w:t xml:space="preserve"> </w:t>
            </w:r>
            <w:r>
              <w:rPr>
                <w:rFonts w:ascii="Times New Roman" w:hAnsi="Times New Roman" w:cs="Times New Roman"/>
                <w:sz w:val="20"/>
              </w:rPr>
              <w:t>center</w:t>
            </w:r>
            <w:r>
              <w:rPr>
                <w:rFonts w:ascii="Times New Roman" w:hAnsi="Times New Roman" w:cs="Times New Roman"/>
                <w:spacing w:val="-4"/>
                <w:sz w:val="20"/>
              </w:rPr>
              <w:t xml:space="preserve"> </w:t>
            </w:r>
            <w:r>
              <w:rPr>
                <w:rFonts w:ascii="Times New Roman" w:hAnsi="Times New Roman" w:cs="Times New Roman"/>
                <w:sz w:val="20"/>
              </w:rPr>
              <w:t>the</w:t>
            </w:r>
            <w:r>
              <w:rPr>
                <w:rFonts w:ascii="Times New Roman" w:hAnsi="Times New Roman" w:cs="Times New Roman"/>
                <w:spacing w:val="-3"/>
                <w:sz w:val="20"/>
              </w:rPr>
              <w:t xml:space="preserve"> </w:t>
            </w:r>
            <w:r>
              <w:rPr>
                <w:rFonts w:ascii="Times New Roman" w:hAnsi="Times New Roman" w:cs="Times New Roman"/>
                <w:sz w:val="20"/>
              </w:rPr>
              <w:t>essay</w:t>
            </w:r>
            <w:r>
              <w:rPr>
                <w:rFonts w:ascii="Times New Roman" w:hAnsi="Times New Roman" w:cs="Times New Roman"/>
                <w:spacing w:val="-5"/>
                <w:sz w:val="20"/>
              </w:rPr>
              <w:t xml:space="preserve"> </w:t>
            </w:r>
            <w:r>
              <w:rPr>
                <w:rFonts w:ascii="Times New Roman" w:hAnsi="Times New Roman" w:cs="Times New Roman"/>
                <w:sz w:val="20"/>
              </w:rPr>
              <w:t>around</w:t>
            </w:r>
            <w:r>
              <w:rPr>
                <w:rFonts w:ascii="Times New Roman" w:hAnsi="Times New Roman" w:cs="Times New Roman"/>
                <w:spacing w:val="-4"/>
                <w:sz w:val="20"/>
              </w:rPr>
              <w:t xml:space="preserve"> </w:t>
            </w:r>
            <w:r>
              <w:rPr>
                <w:rFonts w:ascii="Times New Roman" w:hAnsi="Times New Roman" w:cs="Times New Roman"/>
                <w:sz w:val="20"/>
              </w:rPr>
              <w:t>the</w:t>
            </w:r>
            <w:r>
              <w:rPr>
                <w:rFonts w:ascii="Times New Roman" w:hAnsi="Times New Roman" w:cs="Times New Roman"/>
                <w:spacing w:val="-3"/>
                <w:sz w:val="20"/>
              </w:rPr>
              <w:t xml:space="preserve"> </w:t>
            </w:r>
            <w:r>
              <w:rPr>
                <w:rFonts w:ascii="Times New Roman" w:hAnsi="Times New Roman" w:cs="Times New Roman"/>
                <w:sz w:val="20"/>
              </w:rPr>
              <w:t>thesis</w:t>
            </w:r>
            <w:r>
              <w:rPr>
                <w:rFonts w:ascii="Times New Roman" w:hAnsi="Times New Roman" w:cs="Times New Roman"/>
                <w:spacing w:val="-3"/>
                <w:sz w:val="20"/>
              </w:rPr>
              <w:t xml:space="preserve"> </w:t>
            </w:r>
            <w:r>
              <w:rPr>
                <w:rFonts w:ascii="Times New Roman" w:hAnsi="Times New Roman" w:cs="Times New Roman"/>
                <w:sz w:val="20"/>
              </w:rPr>
              <w:t>statement,</w:t>
            </w:r>
            <w:r>
              <w:rPr>
                <w:rFonts w:ascii="Times New Roman" w:hAnsi="Times New Roman" w:cs="Times New Roman"/>
                <w:spacing w:val="-5"/>
                <w:sz w:val="20"/>
              </w:rPr>
              <w:t xml:space="preserve"> </w:t>
            </w:r>
            <w:r>
              <w:rPr>
                <w:rFonts w:ascii="Times New Roman" w:hAnsi="Times New Roman" w:cs="Times New Roman"/>
                <w:sz w:val="20"/>
              </w:rPr>
              <w:t>but</w:t>
            </w:r>
            <w:r>
              <w:rPr>
                <w:rFonts w:ascii="Times New Roman" w:hAnsi="Times New Roman" w:cs="Times New Roman"/>
                <w:spacing w:val="-3"/>
                <w:sz w:val="20"/>
              </w:rPr>
              <w:t xml:space="preserve"> </w:t>
            </w:r>
            <w:r>
              <w:rPr>
                <w:rFonts w:ascii="Times New Roman" w:hAnsi="Times New Roman" w:cs="Times New Roman"/>
                <w:sz w:val="20"/>
              </w:rPr>
              <w:t>presents</w:t>
            </w:r>
            <w:r>
              <w:rPr>
                <w:rFonts w:ascii="Times New Roman" w:hAnsi="Times New Roman" w:cs="Times New Roman"/>
                <w:spacing w:val="-5"/>
                <w:sz w:val="20"/>
              </w:rPr>
              <w:t xml:space="preserve"> </w:t>
            </w:r>
            <w:r>
              <w:rPr>
                <w:rFonts w:ascii="Times New Roman" w:hAnsi="Times New Roman" w:cs="Times New Roman"/>
                <w:sz w:val="20"/>
              </w:rPr>
              <w:t>somewhat conflicting</w:t>
            </w:r>
            <w:r>
              <w:rPr>
                <w:rFonts w:ascii="Times New Roman" w:hAnsi="Times New Roman" w:cs="Times New Roman"/>
                <w:spacing w:val="-1"/>
                <w:sz w:val="20"/>
              </w:rPr>
              <w:t xml:space="preserve"> </w:t>
            </w:r>
            <w:r>
              <w:rPr>
                <w:rFonts w:ascii="Times New Roman" w:hAnsi="Times New Roman" w:cs="Times New Roman"/>
                <w:sz w:val="20"/>
              </w:rPr>
              <w:t>views.</w:t>
            </w:r>
          </w:p>
          <w:p w14:paraId="193778B5" w14:textId="77777777" w:rsidR="001357F4" w:rsidRDefault="008D64AB">
            <w:pPr>
              <w:pStyle w:val="TableParagraph"/>
              <w:numPr>
                <w:ilvl w:val="0"/>
                <w:numId w:val="13"/>
              </w:numPr>
              <w:tabs>
                <w:tab w:val="left" w:pos="403"/>
              </w:tabs>
              <w:spacing w:line="234" w:lineRule="exact"/>
              <w:rPr>
                <w:rFonts w:ascii="Times New Roman" w:hAnsi="Times New Roman" w:cs="Times New Roman"/>
                <w:sz w:val="20"/>
              </w:rPr>
            </w:pPr>
            <w:r>
              <w:rPr>
                <w:rFonts w:ascii="Times New Roman" w:hAnsi="Times New Roman" w:cs="Times New Roman"/>
                <w:sz w:val="20"/>
              </w:rPr>
              <w:t xml:space="preserve">The student demonstrates some understanding of the topic and </w:t>
            </w:r>
            <w:r>
              <w:rPr>
                <w:rFonts w:ascii="Times New Roman" w:hAnsi="Times New Roman" w:cs="Times New Roman"/>
                <w:sz w:val="20"/>
              </w:rPr>
              <w:t>analyzes the text to some</w:t>
            </w:r>
            <w:r>
              <w:rPr>
                <w:rFonts w:ascii="Times New Roman" w:hAnsi="Times New Roman" w:cs="Times New Roman"/>
                <w:spacing w:val="-35"/>
                <w:sz w:val="20"/>
              </w:rPr>
              <w:t xml:space="preserve"> </w:t>
            </w:r>
            <w:r>
              <w:rPr>
                <w:rFonts w:ascii="Times New Roman" w:hAnsi="Times New Roman" w:cs="Times New Roman"/>
                <w:sz w:val="20"/>
              </w:rPr>
              <w:t>extent.</w:t>
            </w:r>
          </w:p>
          <w:p w14:paraId="001E6637" w14:textId="77777777" w:rsidR="001357F4" w:rsidRDefault="008D64AB">
            <w:pPr>
              <w:pStyle w:val="TableParagraph"/>
              <w:numPr>
                <w:ilvl w:val="0"/>
                <w:numId w:val="13"/>
              </w:numPr>
              <w:tabs>
                <w:tab w:val="left" w:pos="403"/>
              </w:tabs>
              <w:spacing w:line="234" w:lineRule="exact"/>
              <w:rPr>
                <w:rFonts w:ascii="Times New Roman" w:hAnsi="Times New Roman" w:cs="Times New Roman"/>
                <w:sz w:val="20"/>
              </w:rPr>
            </w:pPr>
            <w:r>
              <w:rPr>
                <w:rFonts w:ascii="Times New Roman" w:hAnsi="Times New Roman" w:cs="Times New Roman"/>
                <w:sz w:val="20"/>
              </w:rPr>
              <w:t>The</w:t>
            </w:r>
            <w:r>
              <w:rPr>
                <w:rFonts w:ascii="Times New Roman" w:hAnsi="Times New Roman" w:cs="Times New Roman"/>
                <w:spacing w:val="-3"/>
                <w:sz w:val="20"/>
              </w:rPr>
              <w:t xml:space="preserve"> </w:t>
            </w:r>
            <w:r>
              <w:rPr>
                <w:rFonts w:ascii="Times New Roman" w:hAnsi="Times New Roman" w:cs="Times New Roman"/>
                <w:sz w:val="20"/>
              </w:rPr>
              <w:t>student</w:t>
            </w:r>
            <w:r>
              <w:rPr>
                <w:rFonts w:ascii="Times New Roman" w:hAnsi="Times New Roman" w:cs="Times New Roman"/>
                <w:spacing w:val="-4"/>
                <w:sz w:val="20"/>
              </w:rPr>
              <w:t xml:space="preserve"> </w:t>
            </w:r>
            <w:r>
              <w:rPr>
                <w:rFonts w:ascii="Times New Roman" w:hAnsi="Times New Roman" w:cs="Times New Roman"/>
                <w:sz w:val="20"/>
              </w:rPr>
              <w:t>writes</w:t>
            </w:r>
            <w:r>
              <w:rPr>
                <w:rFonts w:ascii="Times New Roman" w:hAnsi="Times New Roman" w:cs="Times New Roman"/>
                <w:spacing w:val="-4"/>
                <w:sz w:val="20"/>
              </w:rPr>
              <w:t xml:space="preserve"> </w:t>
            </w:r>
            <w:r>
              <w:rPr>
                <w:rFonts w:ascii="Times New Roman" w:hAnsi="Times New Roman" w:cs="Times New Roman"/>
                <w:sz w:val="20"/>
              </w:rPr>
              <w:t>an</w:t>
            </w:r>
            <w:r>
              <w:rPr>
                <w:rFonts w:ascii="Times New Roman" w:hAnsi="Times New Roman" w:cs="Times New Roman"/>
                <w:spacing w:val="-3"/>
                <w:sz w:val="20"/>
              </w:rPr>
              <w:t xml:space="preserve"> </w:t>
            </w:r>
            <w:r>
              <w:rPr>
                <w:rFonts w:ascii="Times New Roman" w:hAnsi="Times New Roman" w:cs="Times New Roman"/>
                <w:sz w:val="20"/>
              </w:rPr>
              <w:t>essay</w:t>
            </w:r>
            <w:r>
              <w:rPr>
                <w:rFonts w:ascii="Times New Roman" w:hAnsi="Times New Roman" w:cs="Times New Roman"/>
                <w:spacing w:val="-2"/>
                <w:sz w:val="20"/>
              </w:rPr>
              <w:t xml:space="preserve"> </w:t>
            </w:r>
            <w:r>
              <w:rPr>
                <w:rFonts w:ascii="Times New Roman" w:hAnsi="Times New Roman" w:cs="Times New Roman"/>
                <w:sz w:val="20"/>
              </w:rPr>
              <w:t>that</w:t>
            </w:r>
            <w:r>
              <w:rPr>
                <w:rFonts w:ascii="Times New Roman" w:hAnsi="Times New Roman" w:cs="Times New Roman"/>
                <w:spacing w:val="-2"/>
                <w:sz w:val="20"/>
              </w:rPr>
              <w:t xml:space="preserve"> </w:t>
            </w:r>
            <w:r>
              <w:rPr>
                <w:rFonts w:ascii="Times New Roman" w:hAnsi="Times New Roman" w:cs="Times New Roman"/>
                <w:sz w:val="20"/>
              </w:rPr>
              <w:t>is</w:t>
            </w:r>
            <w:r>
              <w:rPr>
                <w:rFonts w:ascii="Times New Roman" w:hAnsi="Times New Roman" w:cs="Times New Roman"/>
                <w:spacing w:val="-2"/>
                <w:sz w:val="20"/>
              </w:rPr>
              <w:t xml:space="preserve"> </w:t>
            </w:r>
            <w:r>
              <w:rPr>
                <w:rFonts w:ascii="Times New Roman" w:hAnsi="Times New Roman" w:cs="Times New Roman"/>
                <w:sz w:val="20"/>
              </w:rPr>
              <w:t>not</w:t>
            </w:r>
            <w:r>
              <w:rPr>
                <w:rFonts w:ascii="Times New Roman" w:hAnsi="Times New Roman" w:cs="Times New Roman"/>
                <w:spacing w:val="-4"/>
                <w:sz w:val="20"/>
              </w:rPr>
              <w:t xml:space="preserve"> </w:t>
            </w:r>
            <w:r>
              <w:rPr>
                <w:rFonts w:ascii="Times New Roman" w:hAnsi="Times New Roman" w:cs="Times New Roman"/>
                <w:sz w:val="20"/>
              </w:rPr>
              <w:t>well</w:t>
            </w:r>
            <w:r>
              <w:rPr>
                <w:rFonts w:ascii="Times New Roman" w:hAnsi="Times New Roman" w:cs="Times New Roman"/>
                <w:spacing w:val="-3"/>
                <w:sz w:val="20"/>
              </w:rPr>
              <w:t xml:space="preserve"> </w:t>
            </w:r>
            <w:r>
              <w:rPr>
                <w:rFonts w:ascii="Times New Roman" w:hAnsi="Times New Roman" w:cs="Times New Roman"/>
                <w:sz w:val="20"/>
              </w:rPr>
              <w:t>structured,</w:t>
            </w:r>
            <w:r>
              <w:rPr>
                <w:rFonts w:ascii="Times New Roman" w:hAnsi="Times New Roman" w:cs="Times New Roman"/>
                <w:spacing w:val="-4"/>
                <w:sz w:val="20"/>
              </w:rPr>
              <w:t xml:space="preserve"> </w:t>
            </w:r>
            <w:r>
              <w:rPr>
                <w:rFonts w:ascii="Times New Roman" w:hAnsi="Times New Roman" w:cs="Times New Roman"/>
                <w:sz w:val="20"/>
              </w:rPr>
              <w:t>with</w:t>
            </w:r>
            <w:r>
              <w:rPr>
                <w:rFonts w:ascii="Times New Roman" w:hAnsi="Times New Roman" w:cs="Times New Roman"/>
                <w:spacing w:val="-2"/>
                <w:sz w:val="20"/>
              </w:rPr>
              <w:t xml:space="preserve"> </w:t>
            </w:r>
            <w:r>
              <w:rPr>
                <w:rFonts w:ascii="Times New Roman" w:hAnsi="Times New Roman" w:cs="Times New Roman"/>
                <w:sz w:val="20"/>
              </w:rPr>
              <w:t>several</w:t>
            </w:r>
            <w:r>
              <w:rPr>
                <w:rFonts w:ascii="Times New Roman" w:hAnsi="Times New Roman" w:cs="Times New Roman"/>
                <w:spacing w:val="-3"/>
                <w:sz w:val="20"/>
              </w:rPr>
              <w:t xml:space="preserve"> </w:t>
            </w:r>
            <w:r>
              <w:rPr>
                <w:rFonts w:ascii="Times New Roman" w:hAnsi="Times New Roman" w:cs="Times New Roman"/>
                <w:sz w:val="20"/>
              </w:rPr>
              <w:t>spelling</w:t>
            </w:r>
            <w:r>
              <w:rPr>
                <w:rFonts w:ascii="Times New Roman" w:hAnsi="Times New Roman" w:cs="Times New Roman"/>
                <w:spacing w:val="-2"/>
                <w:sz w:val="20"/>
              </w:rPr>
              <w:t xml:space="preserve"> </w:t>
            </w:r>
            <w:r>
              <w:rPr>
                <w:rFonts w:ascii="Times New Roman" w:hAnsi="Times New Roman" w:cs="Times New Roman"/>
                <w:sz w:val="20"/>
              </w:rPr>
              <w:t>and</w:t>
            </w:r>
            <w:r>
              <w:rPr>
                <w:rFonts w:ascii="Times New Roman" w:hAnsi="Times New Roman" w:cs="Times New Roman"/>
                <w:spacing w:val="-4"/>
                <w:sz w:val="20"/>
              </w:rPr>
              <w:t xml:space="preserve"> </w:t>
            </w:r>
            <w:r>
              <w:rPr>
                <w:rFonts w:ascii="Times New Roman" w:hAnsi="Times New Roman" w:cs="Times New Roman"/>
                <w:sz w:val="20"/>
              </w:rPr>
              <w:t>grammatical</w:t>
            </w:r>
            <w:r>
              <w:rPr>
                <w:rFonts w:ascii="Times New Roman" w:hAnsi="Times New Roman" w:cs="Times New Roman"/>
                <w:spacing w:val="-3"/>
                <w:sz w:val="20"/>
              </w:rPr>
              <w:t xml:space="preserve"> </w:t>
            </w:r>
            <w:r>
              <w:rPr>
                <w:rFonts w:ascii="Times New Roman" w:hAnsi="Times New Roman" w:cs="Times New Roman"/>
                <w:sz w:val="20"/>
              </w:rPr>
              <w:t>errors.</w:t>
            </w:r>
          </w:p>
          <w:p w14:paraId="2943F0C6" w14:textId="77777777" w:rsidR="001357F4" w:rsidRDefault="008D64AB">
            <w:pPr>
              <w:pStyle w:val="TableParagraph"/>
              <w:numPr>
                <w:ilvl w:val="0"/>
                <w:numId w:val="13"/>
              </w:numPr>
              <w:tabs>
                <w:tab w:val="left" w:pos="403"/>
              </w:tabs>
              <w:spacing w:line="234" w:lineRule="exact"/>
              <w:rPr>
                <w:rFonts w:ascii="Times New Roman" w:hAnsi="Times New Roman" w:cs="Times New Roman"/>
                <w:sz w:val="20"/>
              </w:rPr>
            </w:pPr>
            <w:r>
              <w:rPr>
                <w:rFonts w:ascii="Times New Roman" w:hAnsi="Times New Roman" w:cs="Times New Roman"/>
                <w:sz w:val="20"/>
              </w:rPr>
              <w:t>The student uses somewhat appropriate sources and cites the sources with some</w:t>
            </w:r>
            <w:r>
              <w:rPr>
                <w:rFonts w:ascii="Times New Roman" w:hAnsi="Times New Roman" w:cs="Times New Roman"/>
                <w:spacing w:val="-21"/>
                <w:sz w:val="20"/>
              </w:rPr>
              <w:t xml:space="preserve"> </w:t>
            </w:r>
            <w:r>
              <w:rPr>
                <w:rFonts w:ascii="Times New Roman" w:hAnsi="Times New Roman" w:cs="Times New Roman"/>
                <w:sz w:val="20"/>
              </w:rPr>
              <w:t>errors.</w:t>
            </w:r>
          </w:p>
        </w:tc>
      </w:tr>
      <w:tr w:rsidR="001357F4" w14:paraId="30D84D44" w14:textId="77777777">
        <w:trPr>
          <w:trHeight w:val="1625"/>
        </w:trPr>
        <w:tc>
          <w:tcPr>
            <w:tcW w:w="898" w:type="dxa"/>
            <w:tcBorders>
              <w:left w:val="single" w:sz="4" w:space="0" w:color="000000"/>
              <w:right w:val="single" w:sz="4" w:space="0" w:color="000000"/>
            </w:tcBorders>
            <w:shd w:val="clear" w:color="auto" w:fill="D8D8D8"/>
          </w:tcPr>
          <w:p w14:paraId="63337C8D" w14:textId="77777777" w:rsidR="001357F4" w:rsidRDefault="001357F4">
            <w:pPr>
              <w:pStyle w:val="TableParagraph"/>
              <w:rPr>
                <w:rFonts w:ascii="Times New Roman" w:hAnsi="Times New Roman" w:cs="Times New Roman"/>
                <w:b/>
                <w:sz w:val="18"/>
              </w:rPr>
            </w:pPr>
          </w:p>
          <w:p w14:paraId="493E2050" w14:textId="77777777" w:rsidR="001357F4" w:rsidRDefault="001357F4">
            <w:pPr>
              <w:pStyle w:val="TableParagraph"/>
              <w:rPr>
                <w:rFonts w:ascii="Times New Roman" w:hAnsi="Times New Roman" w:cs="Times New Roman"/>
                <w:b/>
              </w:rPr>
            </w:pPr>
          </w:p>
          <w:p w14:paraId="6F6A76E6" w14:textId="77777777" w:rsidR="001357F4" w:rsidRDefault="008D64AB">
            <w:pPr>
              <w:pStyle w:val="TableParagraph"/>
              <w:ind w:left="18"/>
              <w:jc w:val="center"/>
              <w:rPr>
                <w:rFonts w:ascii="Times New Roman" w:hAnsi="Times New Roman" w:cs="Times New Roman"/>
                <w:b/>
                <w:sz w:val="16"/>
              </w:rPr>
            </w:pPr>
            <w:r>
              <w:rPr>
                <w:rFonts w:ascii="Times New Roman" w:hAnsi="Times New Roman" w:cs="Times New Roman"/>
                <w:b/>
                <w:sz w:val="16"/>
              </w:rPr>
              <w:t>1</w:t>
            </w:r>
          </w:p>
        </w:tc>
        <w:tc>
          <w:tcPr>
            <w:tcW w:w="9470" w:type="dxa"/>
            <w:tcBorders>
              <w:left w:val="single" w:sz="4" w:space="0" w:color="000000"/>
              <w:right w:val="single" w:sz="4" w:space="0" w:color="000000"/>
            </w:tcBorders>
          </w:tcPr>
          <w:p w14:paraId="62604D97" w14:textId="77777777" w:rsidR="001357F4" w:rsidRDefault="008D64AB">
            <w:pPr>
              <w:pStyle w:val="TableParagraph"/>
              <w:numPr>
                <w:ilvl w:val="0"/>
                <w:numId w:val="14"/>
              </w:numPr>
              <w:tabs>
                <w:tab w:val="left" w:pos="403"/>
              </w:tabs>
              <w:ind w:right="586"/>
              <w:rPr>
                <w:rFonts w:ascii="Times New Roman" w:hAnsi="Times New Roman" w:cs="Times New Roman"/>
                <w:sz w:val="20"/>
              </w:rPr>
            </w:pPr>
            <w:r>
              <w:rPr>
                <w:rFonts w:ascii="Times New Roman" w:hAnsi="Times New Roman" w:cs="Times New Roman"/>
                <w:sz w:val="20"/>
              </w:rPr>
              <w:t>The</w:t>
            </w:r>
            <w:r>
              <w:rPr>
                <w:rFonts w:ascii="Times New Roman" w:hAnsi="Times New Roman" w:cs="Times New Roman"/>
                <w:spacing w:val="-4"/>
                <w:sz w:val="20"/>
              </w:rPr>
              <w:t xml:space="preserve"> </w:t>
            </w:r>
            <w:r>
              <w:rPr>
                <w:rFonts w:ascii="Times New Roman" w:hAnsi="Times New Roman" w:cs="Times New Roman"/>
                <w:sz w:val="20"/>
              </w:rPr>
              <w:t>student</w:t>
            </w:r>
            <w:r>
              <w:rPr>
                <w:rFonts w:ascii="Times New Roman" w:hAnsi="Times New Roman" w:cs="Times New Roman"/>
                <w:spacing w:val="-5"/>
                <w:sz w:val="20"/>
              </w:rPr>
              <w:t xml:space="preserve"> </w:t>
            </w:r>
            <w:r>
              <w:rPr>
                <w:rFonts w:ascii="Times New Roman" w:hAnsi="Times New Roman" w:cs="Times New Roman"/>
                <w:sz w:val="20"/>
              </w:rPr>
              <w:t>does</w:t>
            </w:r>
            <w:r>
              <w:rPr>
                <w:rFonts w:ascii="Times New Roman" w:hAnsi="Times New Roman" w:cs="Times New Roman"/>
                <w:spacing w:val="-3"/>
                <w:sz w:val="20"/>
              </w:rPr>
              <w:t xml:space="preserve"> </w:t>
            </w:r>
            <w:r>
              <w:rPr>
                <w:rFonts w:ascii="Times New Roman" w:hAnsi="Times New Roman" w:cs="Times New Roman"/>
                <w:sz w:val="20"/>
              </w:rPr>
              <w:t>not</w:t>
            </w:r>
            <w:r>
              <w:rPr>
                <w:rFonts w:ascii="Times New Roman" w:hAnsi="Times New Roman" w:cs="Times New Roman"/>
                <w:spacing w:val="-3"/>
                <w:sz w:val="20"/>
              </w:rPr>
              <w:t xml:space="preserve"> </w:t>
            </w:r>
            <w:r>
              <w:rPr>
                <w:rFonts w:ascii="Times New Roman" w:hAnsi="Times New Roman" w:cs="Times New Roman"/>
                <w:sz w:val="20"/>
              </w:rPr>
              <w:t>center</w:t>
            </w:r>
            <w:r>
              <w:rPr>
                <w:rFonts w:ascii="Times New Roman" w:hAnsi="Times New Roman" w:cs="Times New Roman"/>
                <w:spacing w:val="-4"/>
                <w:sz w:val="20"/>
              </w:rPr>
              <w:t xml:space="preserve"> </w:t>
            </w:r>
            <w:r>
              <w:rPr>
                <w:rFonts w:ascii="Times New Roman" w:hAnsi="Times New Roman" w:cs="Times New Roman"/>
                <w:sz w:val="20"/>
              </w:rPr>
              <w:t>the</w:t>
            </w:r>
            <w:r>
              <w:rPr>
                <w:rFonts w:ascii="Times New Roman" w:hAnsi="Times New Roman" w:cs="Times New Roman"/>
                <w:spacing w:val="-4"/>
                <w:sz w:val="20"/>
              </w:rPr>
              <w:t xml:space="preserve"> </w:t>
            </w:r>
            <w:r>
              <w:rPr>
                <w:rFonts w:ascii="Times New Roman" w:hAnsi="Times New Roman" w:cs="Times New Roman"/>
                <w:sz w:val="20"/>
              </w:rPr>
              <w:t>essay</w:t>
            </w:r>
            <w:r>
              <w:rPr>
                <w:rFonts w:ascii="Times New Roman" w:hAnsi="Times New Roman" w:cs="Times New Roman"/>
                <w:spacing w:val="-3"/>
                <w:sz w:val="20"/>
              </w:rPr>
              <w:t xml:space="preserve"> </w:t>
            </w:r>
            <w:r>
              <w:rPr>
                <w:rFonts w:ascii="Times New Roman" w:hAnsi="Times New Roman" w:cs="Times New Roman"/>
                <w:sz w:val="20"/>
              </w:rPr>
              <w:t>around</w:t>
            </w:r>
            <w:r>
              <w:rPr>
                <w:rFonts w:ascii="Times New Roman" w:hAnsi="Times New Roman" w:cs="Times New Roman"/>
                <w:spacing w:val="-3"/>
                <w:sz w:val="20"/>
              </w:rPr>
              <w:t xml:space="preserve"> </w:t>
            </w:r>
            <w:r>
              <w:rPr>
                <w:rFonts w:ascii="Times New Roman" w:hAnsi="Times New Roman" w:cs="Times New Roman"/>
                <w:sz w:val="20"/>
              </w:rPr>
              <w:t>the</w:t>
            </w:r>
            <w:r>
              <w:rPr>
                <w:rFonts w:ascii="Times New Roman" w:hAnsi="Times New Roman" w:cs="Times New Roman"/>
                <w:spacing w:val="-4"/>
                <w:sz w:val="20"/>
              </w:rPr>
              <w:t xml:space="preserve"> </w:t>
            </w:r>
            <w:r>
              <w:rPr>
                <w:rFonts w:ascii="Times New Roman" w:hAnsi="Times New Roman" w:cs="Times New Roman"/>
                <w:sz w:val="20"/>
              </w:rPr>
              <w:t>thesis</w:t>
            </w:r>
            <w:r>
              <w:rPr>
                <w:rFonts w:ascii="Times New Roman" w:hAnsi="Times New Roman" w:cs="Times New Roman"/>
                <w:spacing w:val="-3"/>
                <w:sz w:val="20"/>
              </w:rPr>
              <w:t xml:space="preserve"> </w:t>
            </w:r>
            <w:r>
              <w:rPr>
                <w:rFonts w:ascii="Times New Roman" w:hAnsi="Times New Roman" w:cs="Times New Roman"/>
                <w:sz w:val="20"/>
              </w:rPr>
              <w:t>statement,</w:t>
            </w:r>
            <w:r>
              <w:rPr>
                <w:rFonts w:ascii="Times New Roman" w:hAnsi="Times New Roman" w:cs="Times New Roman"/>
                <w:spacing w:val="-4"/>
                <w:sz w:val="20"/>
              </w:rPr>
              <w:t xml:space="preserve"> </w:t>
            </w:r>
            <w:r>
              <w:rPr>
                <w:rFonts w:ascii="Times New Roman" w:hAnsi="Times New Roman" w:cs="Times New Roman"/>
                <w:sz w:val="20"/>
              </w:rPr>
              <w:t>but</w:t>
            </w:r>
            <w:r>
              <w:rPr>
                <w:rFonts w:ascii="Times New Roman" w:hAnsi="Times New Roman" w:cs="Times New Roman"/>
                <w:spacing w:val="-5"/>
                <w:sz w:val="20"/>
              </w:rPr>
              <w:t xml:space="preserve"> </w:t>
            </w:r>
            <w:r>
              <w:rPr>
                <w:rFonts w:ascii="Times New Roman" w:hAnsi="Times New Roman" w:cs="Times New Roman"/>
                <w:sz w:val="20"/>
              </w:rPr>
              <w:t>instead</w:t>
            </w:r>
            <w:r>
              <w:rPr>
                <w:rFonts w:ascii="Times New Roman" w:hAnsi="Times New Roman" w:cs="Times New Roman"/>
                <w:spacing w:val="-4"/>
                <w:sz w:val="20"/>
              </w:rPr>
              <w:t xml:space="preserve"> </w:t>
            </w:r>
            <w:r>
              <w:rPr>
                <w:rFonts w:ascii="Times New Roman" w:hAnsi="Times New Roman" w:cs="Times New Roman"/>
                <w:sz w:val="20"/>
              </w:rPr>
              <w:t>includes</w:t>
            </w:r>
            <w:r>
              <w:rPr>
                <w:rFonts w:ascii="Times New Roman" w:hAnsi="Times New Roman" w:cs="Times New Roman"/>
                <w:spacing w:val="-3"/>
                <w:sz w:val="20"/>
              </w:rPr>
              <w:t xml:space="preserve"> </w:t>
            </w:r>
            <w:r>
              <w:rPr>
                <w:rFonts w:ascii="Times New Roman" w:hAnsi="Times New Roman" w:cs="Times New Roman"/>
                <w:sz w:val="20"/>
              </w:rPr>
              <w:t>loosely strung-together</w:t>
            </w:r>
            <w:r>
              <w:rPr>
                <w:rFonts w:ascii="Times New Roman" w:hAnsi="Times New Roman" w:cs="Times New Roman"/>
                <w:spacing w:val="-2"/>
                <w:sz w:val="20"/>
              </w:rPr>
              <w:t xml:space="preserve"> </w:t>
            </w:r>
            <w:r>
              <w:rPr>
                <w:rFonts w:ascii="Times New Roman" w:hAnsi="Times New Roman" w:cs="Times New Roman"/>
                <w:sz w:val="20"/>
              </w:rPr>
              <w:t>ideas.</w:t>
            </w:r>
          </w:p>
          <w:p w14:paraId="238D7366" w14:textId="77777777" w:rsidR="001357F4" w:rsidRDefault="008D64AB">
            <w:pPr>
              <w:pStyle w:val="TableParagraph"/>
              <w:numPr>
                <w:ilvl w:val="0"/>
                <w:numId w:val="14"/>
              </w:numPr>
              <w:tabs>
                <w:tab w:val="left" w:pos="403"/>
              </w:tabs>
              <w:ind w:right="741"/>
              <w:rPr>
                <w:rFonts w:ascii="Times New Roman" w:hAnsi="Times New Roman" w:cs="Times New Roman"/>
                <w:sz w:val="20"/>
              </w:rPr>
            </w:pPr>
            <w:r>
              <w:rPr>
                <w:rFonts w:ascii="Times New Roman" w:hAnsi="Times New Roman" w:cs="Times New Roman"/>
                <w:sz w:val="20"/>
              </w:rPr>
              <w:t>The</w:t>
            </w:r>
            <w:r>
              <w:rPr>
                <w:rFonts w:ascii="Times New Roman" w:hAnsi="Times New Roman" w:cs="Times New Roman"/>
                <w:spacing w:val="-3"/>
                <w:sz w:val="20"/>
              </w:rPr>
              <w:t xml:space="preserve"> </w:t>
            </w:r>
            <w:r>
              <w:rPr>
                <w:rFonts w:ascii="Times New Roman" w:hAnsi="Times New Roman" w:cs="Times New Roman"/>
                <w:sz w:val="20"/>
              </w:rPr>
              <w:t>student</w:t>
            </w:r>
            <w:r>
              <w:rPr>
                <w:rFonts w:ascii="Times New Roman" w:hAnsi="Times New Roman" w:cs="Times New Roman"/>
                <w:spacing w:val="-5"/>
                <w:sz w:val="20"/>
              </w:rPr>
              <w:t xml:space="preserve"> </w:t>
            </w:r>
            <w:r>
              <w:rPr>
                <w:rFonts w:ascii="Times New Roman" w:hAnsi="Times New Roman" w:cs="Times New Roman"/>
                <w:sz w:val="20"/>
              </w:rPr>
              <w:t>does</w:t>
            </w:r>
            <w:r>
              <w:rPr>
                <w:rFonts w:ascii="Times New Roman" w:hAnsi="Times New Roman" w:cs="Times New Roman"/>
                <w:spacing w:val="-3"/>
                <w:sz w:val="20"/>
              </w:rPr>
              <w:t xml:space="preserve"> </w:t>
            </w:r>
            <w:r>
              <w:rPr>
                <w:rFonts w:ascii="Times New Roman" w:hAnsi="Times New Roman" w:cs="Times New Roman"/>
                <w:sz w:val="20"/>
              </w:rPr>
              <w:t>not</w:t>
            </w:r>
            <w:r>
              <w:rPr>
                <w:rFonts w:ascii="Times New Roman" w:hAnsi="Times New Roman" w:cs="Times New Roman"/>
                <w:spacing w:val="-2"/>
                <w:sz w:val="20"/>
              </w:rPr>
              <w:t xml:space="preserve"> </w:t>
            </w:r>
            <w:r>
              <w:rPr>
                <w:rFonts w:ascii="Times New Roman" w:hAnsi="Times New Roman" w:cs="Times New Roman"/>
                <w:sz w:val="20"/>
              </w:rPr>
              <w:t>demonstrate</w:t>
            </w:r>
            <w:r>
              <w:rPr>
                <w:rFonts w:ascii="Times New Roman" w:hAnsi="Times New Roman" w:cs="Times New Roman"/>
                <w:spacing w:val="-3"/>
                <w:sz w:val="20"/>
              </w:rPr>
              <w:t xml:space="preserve"> </w:t>
            </w:r>
            <w:r>
              <w:rPr>
                <w:rFonts w:ascii="Times New Roman" w:hAnsi="Times New Roman" w:cs="Times New Roman"/>
                <w:sz w:val="20"/>
              </w:rPr>
              <w:t>understanding</w:t>
            </w:r>
            <w:r>
              <w:rPr>
                <w:rFonts w:ascii="Times New Roman" w:hAnsi="Times New Roman" w:cs="Times New Roman"/>
                <w:spacing w:val="-4"/>
                <w:sz w:val="20"/>
              </w:rPr>
              <w:t xml:space="preserve"> </w:t>
            </w:r>
            <w:r>
              <w:rPr>
                <w:rFonts w:ascii="Times New Roman" w:hAnsi="Times New Roman" w:cs="Times New Roman"/>
                <w:sz w:val="20"/>
              </w:rPr>
              <w:t>of</w:t>
            </w:r>
            <w:r>
              <w:rPr>
                <w:rFonts w:ascii="Times New Roman" w:hAnsi="Times New Roman" w:cs="Times New Roman"/>
                <w:spacing w:val="-5"/>
                <w:sz w:val="20"/>
              </w:rPr>
              <w:t xml:space="preserve"> </w:t>
            </w:r>
            <w:r>
              <w:rPr>
                <w:rFonts w:ascii="Times New Roman" w:hAnsi="Times New Roman" w:cs="Times New Roman"/>
                <w:sz w:val="20"/>
              </w:rPr>
              <w:t>the</w:t>
            </w:r>
            <w:r>
              <w:rPr>
                <w:rFonts w:ascii="Times New Roman" w:hAnsi="Times New Roman" w:cs="Times New Roman"/>
                <w:spacing w:val="-2"/>
                <w:sz w:val="20"/>
              </w:rPr>
              <w:t xml:space="preserve"> </w:t>
            </w:r>
            <w:r>
              <w:rPr>
                <w:rFonts w:ascii="Times New Roman" w:hAnsi="Times New Roman" w:cs="Times New Roman"/>
                <w:sz w:val="20"/>
              </w:rPr>
              <w:t>topic</w:t>
            </w:r>
            <w:r>
              <w:rPr>
                <w:rFonts w:ascii="Times New Roman" w:hAnsi="Times New Roman" w:cs="Times New Roman"/>
                <w:spacing w:val="-3"/>
                <w:sz w:val="20"/>
              </w:rPr>
              <w:t xml:space="preserve"> </w:t>
            </w:r>
            <w:r>
              <w:rPr>
                <w:rFonts w:ascii="Times New Roman" w:hAnsi="Times New Roman" w:cs="Times New Roman"/>
                <w:sz w:val="20"/>
              </w:rPr>
              <w:t>and</w:t>
            </w:r>
            <w:r>
              <w:rPr>
                <w:rFonts w:ascii="Times New Roman" w:hAnsi="Times New Roman" w:cs="Times New Roman"/>
                <w:spacing w:val="-4"/>
                <w:sz w:val="20"/>
              </w:rPr>
              <w:t xml:space="preserve"> </w:t>
            </w:r>
            <w:r>
              <w:rPr>
                <w:rFonts w:ascii="Times New Roman" w:hAnsi="Times New Roman" w:cs="Times New Roman"/>
                <w:sz w:val="20"/>
              </w:rPr>
              <w:t>is</w:t>
            </w:r>
            <w:r>
              <w:rPr>
                <w:rFonts w:ascii="Times New Roman" w:hAnsi="Times New Roman" w:cs="Times New Roman"/>
                <w:spacing w:val="-3"/>
                <w:sz w:val="20"/>
              </w:rPr>
              <w:t xml:space="preserve"> </w:t>
            </w:r>
            <w:r>
              <w:rPr>
                <w:rFonts w:ascii="Times New Roman" w:hAnsi="Times New Roman" w:cs="Times New Roman"/>
                <w:sz w:val="20"/>
              </w:rPr>
              <w:t>unable</w:t>
            </w:r>
            <w:r>
              <w:rPr>
                <w:rFonts w:ascii="Times New Roman" w:hAnsi="Times New Roman" w:cs="Times New Roman"/>
                <w:spacing w:val="-3"/>
                <w:sz w:val="20"/>
              </w:rPr>
              <w:t xml:space="preserve"> </w:t>
            </w:r>
            <w:r>
              <w:rPr>
                <w:rFonts w:ascii="Times New Roman" w:hAnsi="Times New Roman" w:cs="Times New Roman"/>
                <w:sz w:val="20"/>
              </w:rPr>
              <w:t>to</w:t>
            </w:r>
            <w:r>
              <w:rPr>
                <w:rFonts w:ascii="Times New Roman" w:hAnsi="Times New Roman" w:cs="Times New Roman"/>
                <w:spacing w:val="-4"/>
                <w:sz w:val="20"/>
              </w:rPr>
              <w:t xml:space="preserve"> </w:t>
            </w:r>
            <w:r>
              <w:rPr>
                <w:rFonts w:ascii="Times New Roman" w:hAnsi="Times New Roman" w:cs="Times New Roman"/>
                <w:sz w:val="20"/>
              </w:rPr>
              <w:t>analyze</w:t>
            </w:r>
            <w:r>
              <w:rPr>
                <w:rFonts w:ascii="Times New Roman" w:hAnsi="Times New Roman" w:cs="Times New Roman"/>
                <w:spacing w:val="-3"/>
                <w:sz w:val="20"/>
              </w:rPr>
              <w:t xml:space="preserve"> </w:t>
            </w:r>
            <w:r>
              <w:rPr>
                <w:rFonts w:ascii="Times New Roman" w:hAnsi="Times New Roman" w:cs="Times New Roman"/>
                <w:sz w:val="20"/>
              </w:rPr>
              <w:t>the</w:t>
            </w:r>
            <w:r>
              <w:rPr>
                <w:rFonts w:ascii="Times New Roman" w:hAnsi="Times New Roman" w:cs="Times New Roman"/>
                <w:spacing w:val="-3"/>
                <w:sz w:val="20"/>
              </w:rPr>
              <w:t xml:space="preserve"> </w:t>
            </w:r>
            <w:r>
              <w:rPr>
                <w:rFonts w:ascii="Times New Roman" w:hAnsi="Times New Roman" w:cs="Times New Roman"/>
                <w:sz w:val="20"/>
              </w:rPr>
              <w:t>text coherently.</w:t>
            </w:r>
          </w:p>
          <w:p w14:paraId="0490C5DB" w14:textId="77777777" w:rsidR="001357F4" w:rsidRDefault="008D64AB">
            <w:pPr>
              <w:pStyle w:val="TableParagraph"/>
              <w:numPr>
                <w:ilvl w:val="0"/>
                <w:numId w:val="14"/>
              </w:numPr>
              <w:tabs>
                <w:tab w:val="left" w:pos="403"/>
              </w:tabs>
              <w:ind w:right="730"/>
              <w:rPr>
                <w:rFonts w:ascii="Times New Roman" w:hAnsi="Times New Roman" w:cs="Times New Roman"/>
                <w:sz w:val="20"/>
              </w:rPr>
            </w:pPr>
            <w:r>
              <w:rPr>
                <w:rFonts w:ascii="Times New Roman" w:hAnsi="Times New Roman" w:cs="Times New Roman"/>
                <w:sz w:val="20"/>
              </w:rPr>
              <w:t>The</w:t>
            </w:r>
            <w:r>
              <w:rPr>
                <w:rFonts w:ascii="Times New Roman" w:hAnsi="Times New Roman" w:cs="Times New Roman"/>
                <w:spacing w:val="-3"/>
                <w:sz w:val="20"/>
              </w:rPr>
              <w:t xml:space="preserve"> </w:t>
            </w:r>
            <w:r>
              <w:rPr>
                <w:rFonts w:ascii="Times New Roman" w:hAnsi="Times New Roman" w:cs="Times New Roman"/>
                <w:sz w:val="20"/>
              </w:rPr>
              <w:t>student</w:t>
            </w:r>
            <w:r>
              <w:rPr>
                <w:rFonts w:ascii="Times New Roman" w:hAnsi="Times New Roman" w:cs="Times New Roman"/>
                <w:spacing w:val="-5"/>
                <w:sz w:val="20"/>
              </w:rPr>
              <w:t xml:space="preserve"> </w:t>
            </w:r>
            <w:r>
              <w:rPr>
                <w:rFonts w:ascii="Times New Roman" w:hAnsi="Times New Roman" w:cs="Times New Roman"/>
                <w:sz w:val="20"/>
              </w:rPr>
              <w:t>writes</w:t>
            </w:r>
            <w:r>
              <w:rPr>
                <w:rFonts w:ascii="Times New Roman" w:hAnsi="Times New Roman" w:cs="Times New Roman"/>
                <w:spacing w:val="-5"/>
                <w:sz w:val="20"/>
              </w:rPr>
              <w:t xml:space="preserve"> </w:t>
            </w:r>
            <w:r>
              <w:rPr>
                <w:rFonts w:ascii="Times New Roman" w:hAnsi="Times New Roman" w:cs="Times New Roman"/>
                <w:sz w:val="20"/>
              </w:rPr>
              <w:t>an</w:t>
            </w:r>
            <w:r>
              <w:rPr>
                <w:rFonts w:ascii="Times New Roman" w:hAnsi="Times New Roman" w:cs="Times New Roman"/>
                <w:spacing w:val="-4"/>
                <w:sz w:val="20"/>
              </w:rPr>
              <w:t xml:space="preserve"> </w:t>
            </w:r>
            <w:r>
              <w:rPr>
                <w:rFonts w:ascii="Times New Roman" w:hAnsi="Times New Roman" w:cs="Times New Roman"/>
                <w:sz w:val="20"/>
              </w:rPr>
              <w:t>essay</w:t>
            </w:r>
            <w:r>
              <w:rPr>
                <w:rFonts w:ascii="Times New Roman" w:hAnsi="Times New Roman" w:cs="Times New Roman"/>
                <w:spacing w:val="-3"/>
                <w:sz w:val="20"/>
              </w:rPr>
              <w:t xml:space="preserve"> </w:t>
            </w:r>
            <w:r>
              <w:rPr>
                <w:rFonts w:ascii="Times New Roman" w:hAnsi="Times New Roman" w:cs="Times New Roman"/>
                <w:sz w:val="20"/>
              </w:rPr>
              <w:t>that</w:t>
            </w:r>
            <w:r>
              <w:rPr>
                <w:rFonts w:ascii="Times New Roman" w:hAnsi="Times New Roman" w:cs="Times New Roman"/>
                <w:spacing w:val="-3"/>
                <w:sz w:val="20"/>
              </w:rPr>
              <w:t xml:space="preserve"> </w:t>
            </w:r>
            <w:r>
              <w:rPr>
                <w:rFonts w:ascii="Times New Roman" w:hAnsi="Times New Roman" w:cs="Times New Roman"/>
                <w:sz w:val="20"/>
              </w:rPr>
              <w:t>is</w:t>
            </w:r>
            <w:r>
              <w:rPr>
                <w:rFonts w:ascii="Times New Roman" w:hAnsi="Times New Roman" w:cs="Times New Roman"/>
                <w:spacing w:val="-2"/>
                <w:sz w:val="20"/>
              </w:rPr>
              <w:t xml:space="preserve"> </w:t>
            </w:r>
            <w:r>
              <w:rPr>
                <w:rFonts w:ascii="Times New Roman" w:hAnsi="Times New Roman" w:cs="Times New Roman"/>
                <w:sz w:val="20"/>
              </w:rPr>
              <w:t>incoherent</w:t>
            </w:r>
            <w:r>
              <w:rPr>
                <w:rFonts w:ascii="Times New Roman" w:hAnsi="Times New Roman" w:cs="Times New Roman"/>
                <w:spacing w:val="-3"/>
                <w:sz w:val="20"/>
              </w:rPr>
              <w:t xml:space="preserve"> </w:t>
            </w:r>
            <w:r>
              <w:rPr>
                <w:rFonts w:ascii="Times New Roman" w:hAnsi="Times New Roman" w:cs="Times New Roman"/>
                <w:sz w:val="20"/>
              </w:rPr>
              <w:t>or</w:t>
            </w:r>
            <w:r>
              <w:rPr>
                <w:rFonts w:ascii="Times New Roman" w:hAnsi="Times New Roman" w:cs="Times New Roman"/>
                <w:spacing w:val="-4"/>
                <w:sz w:val="20"/>
              </w:rPr>
              <w:t xml:space="preserve"> </w:t>
            </w:r>
            <w:r>
              <w:rPr>
                <w:rFonts w:ascii="Times New Roman" w:hAnsi="Times New Roman" w:cs="Times New Roman"/>
                <w:sz w:val="20"/>
              </w:rPr>
              <w:t>jumbled,</w:t>
            </w:r>
            <w:r>
              <w:rPr>
                <w:rFonts w:ascii="Times New Roman" w:hAnsi="Times New Roman" w:cs="Times New Roman"/>
                <w:spacing w:val="-5"/>
                <w:sz w:val="20"/>
              </w:rPr>
              <w:t xml:space="preserve"> </w:t>
            </w:r>
            <w:r>
              <w:rPr>
                <w:rFonts w:ascii="Times New Roman" w:hAnsi="Times New Roman" w:cs="Times New Roman"/>
                <w:sz w:val="20"/>
              </w:rPr>
              <w:t>with</w:t>
            </w:r>
            <w:r>
              <w:rPr>
                <w:rFonts w:ascii="Times New Roman" w:hAnsi="Times New Roman" w:cs="Times New Roman"/>
                <w:spacing w:val="-3"/>
                <w:sz w:val="20"/>
              </w:rPr>
              <w:t xml:space="preserve"> </w:t>
            </w:r>
            <w:r>
              <w:rPr>
                <w:rFonts w:ascii="Times New Roman" w:hAnsi="Times New Roman" w:cs="Times New Roman"/>
                <w:sz w:val="20"/>
              </w:rPr>
              <w:t>many</w:t>
            </w:r>
            <w:r>
              <w:rPr>
                <w:rFonts w:ascii="Times New Roman" w:hAnsi="Times New Roman" w:cs="Times New Roman"/>
                <w:spacing w:val="-5"/>
                <w:sz w:val="20"/>
              </w:rPr>
              <w:t xml:space="preserve"> </w:t>
            </w:r>
            <w:r>
              <w:rPr>
                <w:rFonts w:ascii="Times New Roman" w:hAnsi="Times New Roman" w:cs="Times New Roman"/>
                <w:sz w:val="20"/>
              </w:rPr>
              <w:t>spelling</w:t>
            </w:r>
            <w:r>
              <w:rPr>
                <w:rFonts w:ascii="Times New Roman" w:hAnsi="Times New Roman" w:cs="Times New Roman"/>
                <w:spacing w:val="-2"/>
                <w:sz w:val="20"/>
              </w:rPr>
              <w:t xml:space="preserve"> </w:t>
            </w:r>
            <w:r>
              <w:rPr>
                <w:rFonts w:ascii="Times New Roman" w:hAnsi="Times New Roman" w:cs="Times New Roman"/>
                <w:sz w:val="20"/>
              </w:rPr>
              <w:t>and</w:t>
            </w:r>
            <w:r>
              <w:rPr>
                <w:rFonts w:ascii="Times New Roman" w:hAnsi="Times New Roman" w:cs="Times New Roman"/>
                <w:spacing w:val="-3"/>
                <w:sz w:val="20"/>
              </w:rPr>
              <w:t xml:space="preserve"> </w:t>
            </w:r>
            <w:r>
              <w:rPr>
                <w:rFonts w:ascii="Times New Roman" w:hAnsi="Times New Roman" w:cs="Times New Roman"/>
                <w:sz w:val="20"/>
              </w:rPr>
              <w:t>grammatical errors.</w:t>
            </w:r>
          </w:p>
          <w:p w14:paraId="41032612" w14:textId="77777777" w:rsidR="001357F4" w:rsidRDefault="008D64AB">
            <w:pPr>
              <w:pStyle w:val="TableParagraph"/>
              <w:numPr>
                <w:ilvl w:val="0"/>
                <w:numId w:val="14"/>
              </w:numPr>
              <w:tabs>
                <w:tab w:val="left" w:pos="403"/>
              </w:tabs>
              <w:spacing w:line="213" w:lineRule="exact"/>
              <w:rPr>
                <w:rFonts w:ascii="Times New Roman" w:hAnsi="Times New Roman" w:cs="Times New Roman"/>
                <w:sz w:val="20"/>
              </w:rPr>
            </w:pPr>
            <w:r>
              <w:rPr>
                <w:rFonts w:ascii="Times New Roman" w:hAnsi="Times New Roman" w:cs="Times New Roman"/>
                <w:sz w:val="20"/>
              </w:rPr>
              <w:t>The student uses inappropriate sources or does not cite the</w:t>
            </w:r>
            <w:r>
              <w:rPr>
                <w:rFonts w:ascii="Times New Roman" w:hAnsi="Times New Roman" w:cs="Times New Roman"/>
                <w:spacing w:val="-15"/>
                <w:sz w:val="20"/>
              </w:rPr>
              <w:t xml:space="preserve"> </w:t>
            </w:r>
            <w:r>
              <w:rPr>
                <w:rFonts w:ascii="Times New Roman" w:hAnsi="Times New Roman" w:cs="Times New Roman"/>
                <w:sz w:val="20"/>
              </w:rPr>
              <w:t>sources.</w:t>
            </w:r>
          </w:p>
        </w:tc>
      </w:tr>
    </w:tbl>
    <w:p w14:paraId="7519038A" w14:textId="77777777" w:rsidR="001357F4" w:rsidRDefault="001357F4">
      <w:pPr>
        <w:rPr>
          <w:rFonts w:ascii="Times New Roman" w:hAnsi="Times New Roman" w:cs="Times New Roman"/>
        </w:rPr>
      </w:pPr>
    </w:p>
    <w:sectPr w:rsidR="001357F4">
      <w:pgSz w:w="12240" w:h="15840"/>
      <w:pgMar w:top="1760" w:right="720" w:bottom="820" w:left="920" w:header="1032" w:footer="62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189746" w14:textId="77777777" w:rsidR="008D64AB" w:rsidRDefault="008D64AB">
      <w:r>
        <w:separator/>
      </w:r>
    </w:p>
  </w:endnote>
  <w:endnote w:type="continuationSeparator" w:id="0">
    <w:p w14:paraId="6498837A" w14:textId="77777777" w:rsidR="008D64AB" w:rsidRDefault="008D64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ejaVu Sans">
    <w:altName w:val="Segoe Print"/>
    <w:charset w:val="00"/>
    <w:family w:val="swiss"/>
    <w:pitch w:val="default"/>
  </w:font>
  <w:font w:name="Times New Roman">
    <w:panose1 w:val="02020603050405020304"/>
    <w:charset w:val="00"/>
    <w:family w:val="roman"/>
    <w:pitch w:val="variable"/>
    <w:sig w:usb0="E0002EFF" w:usb1="C000785B" w:usb2="00000009" w:usb3="00000000" w:csb0="000001FF" w:csb1="00000000"/>
  </w:font>
  <w:font w:name="Liberation Mono">
    <w:altName w:val="Segoe Print"/>
    <w:charset w:val="00"/>
    <w:family w:val="modern"/>
    <w:pitch w:val="default"/>
  </w:font>
  <w:font w:name="Carlito">
    <w:altName w:val="Segoe Print"/>
    <w:charset w:val="00"/>
    <w:family w:val="swiss"/>
    <w:pitch w:val="default"/>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3F605" w14:textId="77777777" w:rsidR="001357F4" w:rsidRDefault="008D64AB">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137C7A9D" wp14:editId="29789B46">
              <wp:simplePos x="0" y="0"/>
              <wp:positionH relativeFrom="page">
                <wp:posOffset>382905</wp:posOffset>
              </wp:positionH>
              <wp:positionV relativeFrom="page">
                <wp:posOffset>9523730</wp:posOffset>
              </wp:positionV>
              <wp:extent cx="4856480" cy="138430"/>
              <wp:effectExtent l="0" t="0" r="0" b="0"/>
              <wp:wrapNone/>
              <wp:docPr id="4" name="Text Box 2"/>
              <wp:cNvGraphicFramePr/>
              <a:graphic xmlns:a="http://schemas.openxmlformats.org/drawingml/2006/main">
                <a:graphicData uri="http://schemas.microsoft.com/office/word/2010/wordprocessingShape">
                  <wps:wsp>
                    <wps:cNvSpPr txBox="1"/>
                    <wps:spPr>
                      <a:xfrm>
                        <a:off x="0" y="0"/>
                        <a:ext cx="4856480" cy="138430"/>
                      </a:xfrm>
                      <a:prstGeom prst="rect">
                        <a:avLst/>
                      </a:prstGeom>
                      <a:noFill/>
                      <a:ln>
                        <a:noFill/>
                      </a:ln>
                    </wps:spPr>
                    <wps:txbx>
                      <w:txbxContent>
                        <w:p w14:paraId="45CA0F77" w14:textId="77777777" w:rsidR="001357F4" w:rsidRDefault="008D64AB">
                          <w:pPr>
                            <w:spacing w:before="13"/>
                            <w:ind w:left="20"/>
                            <w:rPr>
                              <w:rFonts w:ascii="Times New Roman"/>
                              <w:sz w:val="16"/>
                            </w:rPr>
                          </w:pPr>
                          <w:r>
                            <w:rPr>
                              <w:rFonts w:ascii="Times New Roman"/>
                              <w:sz w:val="16"/>
                            </w:rPr>
                            <w:t>This study source was downloaded by 100000835962781 from CourseHero.com on 11-11-2021 22:37:27 GMT -06:00</w:t>
                          </w:r>
                        </w:p>
                      </w:txbxContent>
                    </wps:txbx>
                    <wps:bodyPr lIns="0" tIns="0" rIns="0" bIns="0" upright="1"/>
                  </wps:wsp>
                </a:graphicData>
              </a:graphic>
            </wp:anchor>
          </w:drawing>
        </mc:Choice>
        <mc:Fallback>
          <w:pict>
            <v:shapetype w14:anchorId="137C7A9D" id="_x0000_t202" coordsize="21600,21600" o:spt="202" path="m,l,21600r21600,l21600,xe">
              <v:stroke joinstyle="miter"/>
              <v:path gradientshapeok="t" o:connecttype="rect"/>
            </v:shapetype>
            <v:shape id="Text Box 2" o:spid="_x0000_s1039" type="#_x0000_t202" style="position:absolute;margin-left:30.15pt;margin-top:749.9pt;width:382.4pt;height:10.9pt;z-index:-2516587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" filled="f" stroked="f">
              <v:textbox inset="0,0,0,0">
                <w:txbxContent>
                  <w:p w14:paraId="45CA0F77" w14:textId="77777777" w:rsidR="001357F4" w:rsidRDefault="008D64AB">
                    <w:pPr>
                      <w:spacing w:before="13"/>
                      <w:ind w:left="20"/>
                      <w:rPr>
                        <w:rFonts w:ascii="Times New Roman"/>
                        <w:sz w:val="16"/>
                      </w:rPr>
                    </w:pPr>
                    <w:r>
                      <w:rPr>
                        <w:rFonts w:ascii="Times New Roman"/>
                        <w:sz w:val="16"/>
                      </w:rPr>
                      <w:t>This study source was downloaded by 100000835962781 from CourseHero.com on 11-11-2021 22:37:27 GMT -06:00</w:t>
                    </w:r>
                  </w:p>
                </w:txbxContent>
              </v:textbox>
              <w10:wrap anchorx="page" anchory="page"/>
            </v:shape>
          </w:pict>
        </mc:Fallback>
      </mc:AlternateContent>
    </w:r>
    <w:r>
      <w:rPr>
        <w:noProof/>
      </w:rPr>
      <mc:AlternateContent>
        <mc:Choice Requires="wps">
          <w:drawing>
            <wp:anchor distT="0" distB="0" distL="114300" distR="114300" simplePos="0" relativeHeight="251658752" behindDoc="1" locked="0" layoutInCell="1" allowOverlap="1" wp14:anchorId="12E995CA" wp14:editId="26241331">
              <wp:simplePos x="0" y="0"/>
              <wp:positionH relativeFrom="page">
                <wp:posOffset>382905</wp:posOffset>
              </wp:positionH>
              <wp:positionV relativeFrom="page">
                <wp:posOffset>9883775</wp:posOffset>
              </wp:positionV>
              <wp:extent cx="3705225" cy="138430"/>
              <wp:effectExtent l="0" t="0" r="0" b="0"/>
              <wp:wrapNone/>
              <wp:docPr id="5" name="Text Box 3"/>
              <wp:cNvGraphicFramePr/>
              <a:graphic xmlns:a="http://schemas.openxmlformats.org/drawingml/2006/main">
                <a:graphicData uri="http://schemas.microsoft.com/office/word/2010/wordprocessingShape">
                  <wps:wsp>
                    <wps:cNvSpPr txBox="1"/>
                    <wps:spPr>
                      <a:xfrm>
                        <a:off x="0" y="0"/>
                        <a:ext cx="3705225" cy="138430"/>
                      </a:xfrm>
                      <a:prstGeom prst="rect">
                        <a:avLst/>
                      </a:prstGeom>
                      <a:noFill/>
                      <a:ln>
                        <a:noFill/>
                      </a:ln>
                    </wps:spPr>
                    <wps:txbx>
                      <w:txbxContent>
                        <w:p w14:paraId="2F7180FC" w14:textId="77777777" w:rsidR="001357F4" w:rsidRDefault="008D64AB">
                          <w:pPr>
                            <w:spacing w:before="13"/>
                            <w:ind w:left="20"/>
                            <w:rPr>
                              <w:rFonts w:ascii="Times New Roman"/>
                              <w:sz w:val="16"/>
                            </w:rPr>
                          </w:pPr>
                          <w:hyperlink r:id="rId1">
                            <w:r>
                              <w:rPr>
                                <w:rFonts w:ascii="Times New Roman"/>
                                <w:sz w:val="16"/>
                              </w:rPr>
                              <w:t>https://www.coursehero.com/file/65804314/Copy-of-English-11-Unit-5-Activity-1-1docx/</w:t>
                            </w:r>
                          </w:hyperlink>
                        </w:p>
                      </w:txbxContent>
                    </wps:txbx>
                    <wps:bodyPr lIns="0" tIns="0" rIns="0" bIns="0" upright="1"/>
                  </wps:wsp>
                </a:graphicData>
              </a:graphic>
            </wp:anchor>
          </w:drawing>
        </mc:Choice>
        <mc:Fallback>
          <w:pict>
            <v:shape w14:anchorId="12E995CA" id="Text Box 3" o:spid="_x0000_s1040" type="#_x0000_t202" style="position:absolute;margin-left:30.15pt;margin-top:778.25pt;width:291.75pt;height:10.9pt;z-index:-2516577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" filled="f" stroked="f">
              <v:textbox inset="0,0,0,0">
                <w:txbxContent>
                  <w:p w14:paraId="2F7180FC" w14:textId="77777777" w:rsidR="001357F4" w:rsidRDefault="008D64AB">
                    <w:pPr>
                      <w:spacing w:before="13"/>
                      <w:ind w:left="20"/>
                      <w:rPr>
                        <w:rFonts w:ascii="Times New Roman"/>
                        <w:sz w:val="16"/>
                      </w:rPr>
                    </w:pPr>
                    <w:hyperlink r:id="rId2">
                      <w:r>
                        <w:rPr>
                          <w:rFonts w:ascii="Times New Roman"/>
                          <w:sz w:val="16"/>
                        </w:rPr>
                        <w:t>https://www.coursehero.com/file/65804314/Copy-of-English-11-Unit-5-Activity-1-1docx/</w:t>
                      </w:r>
                    </w:hyperlink>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F75039" w14:textId="77777777" w:rsidR="008D64AB" w:rsidRDefault="008D64AB">
      <w:r>
        <w:separator/>
      </w:r>
    </w:p>
  </w:footnote>
  <w:footnote w:type="continuationSeparator" w:id="0">
    <w:p w14:paraId="4444CD4C" w14:textId="77777777" w:rsidR="008D64AB" w:rsidRDefault="008D64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AFEF2" w14:textId="77777777" w:rsidR="001357F4" w:rsidRDefault="008D64AB">
    <w:pPr>
      <w:pStyle w:val="BodyText"/>
      <w:spacing w:line="14" w:lineRule="auto"/>
      <w:rPr>
        <w:sz w:val="20"/>
      </w:rPr>
    </w:pPr>
    <w:r>
      <w:rPr>
        <w:noProof/>
      </w:rPr>
      <mc:AlternateContent>
        <mc:Choice Requires="wps">
          <w:drawing>
            <wp:anchor distT="0" distB="0" distL="114300" distR="114300" simplePos="0" relativeHeight="251656704" behindDoc="1" locked="0" layoutInCell="1" allowOverlap="1" wp14:anchorId="4583306F" wp14:editId="54E5EB30">
              <wp:simplePos x="0" y="0"/>
              <wp:positionH relativeFrom="page">
                <wp:posOffset>1189355</wp:posOffset>
              </wp:positionH>
              <wp:positionV relativeFrom="page">
                <wp:posOffset>641985</wp:posOffset>
              </wp:positionV>
              <wp:extent cx="5676265" cy="496570"/>
              <wp:effectExtent l="0" t="0" r="0" b="0"/>
              <wp:wrapNone/>
              <wp:docPr id="3" name="Text Box 1"/>
              <wp:cNvGraphicFramePr/>
              <a:graphic xmlns:a="http://schemas.openxmlformats.org/drawingml/2006/main">
                <a:graphicData uri="http://schemas.microsoft.com/office/word/2010/wordprocessingShape">
                  <wps:wsp>
                    <wps:cNvSpPr txBox="1"/>
                    <wps:spPr>
                      <a:xfrm>
                        <a:off x="0" y="0"/>
                        <a:ext cx="5676265" cy="496570"/>
                      </a:xfrm>
                      <a:prstGeom prst="rect">
                        <a:avLst/>
                      </a:prstGeom>
                      <a:noFill/>
                      <a:ln>
                        <a:noFill/>
                      </a:ln>
                    </wps:spPr>
                    <wps:txbx>
                      <w:txbxContent>
                        <w:p w14:paraId="51010A1A" w14:textId="77777777" w:rsidR="001357F4" w:rsidRDefault="008D64AB">
                          <w:pPr>
                            <w:spacing w:line="346" w:lineRule="exact"/>
                            <w:jc w:val="center"/>
                            <w:rPr>
                              <w:sz w:val="32"/>
                            </w:rPr>
                          </w:pPr>
                          <w:r>
                            <w:rPr>
                              <w:color w:val="2D74B4"/>
                              <w:sz w:val="32"/>
                            </w:rPr>
                            <w:t>Analyzing Naturalism and American Realism: English 11 Sem A Unit 5</w:t>
                          </w:r>
                        </w:p>
                        <w:p w14:paraId="2FED7657" w14:textId="77777777" w:rsidR="001357F4" w:rsidRDefault="008D64AB">
                          <w:pPr>
                            <w:spacing w:before="31"/>
                            <w:ind w:left="9"/>
                            <w:jc w:val="center"/>
                            <w:rPr>
                              <w:sz w:val="32"/>
                            </w:rPr>
                          </w:pPr>
                          <w:r>
                            <w:rPr>
                              <w:color w:val="2D74B4"/>
                              <w:sz w:val="32"/>
                            </w:rPr>
                            <w:t>Activity</w:t>
                          </w:r>
                        </w:p>
                      </w:txbxContent>
                    </wps:txbx>
                    <wps:bodyPr lIns="0" tIns="0" rIns="0" bIns="0" upright="1"/>
                  </wps:wsp>
                </a:graphicData>
              </a:graphic>
            </wp:anchor>
          </w:drawing>
        </mc:Choice>
        <mc:Fallback>
          <w:pict>
            <v:shapetype w14:anchorId="4583306F" id="_x0000_t202" coordsize="21600,21600" o:spt="202" path="m,l,21600r21600,l21600,xe">
              <v:stroke joinstyle="miter"/>
              <v:path gradientshapeok="t" o:connecttype="rect"/>
            </v:shapetype>
            <v:shape id="Text Box 1" o:spid="_x0000_s1038" type="#_x0000_t202" style="position:absolute;margin-left:93.65pt;margin-top:50.55pt;width:446.95pt;height:39.1pt;z-index:-2516597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" filled="f" stroked="f">
              <v:textbox inset="0,0,0,0">
                <w:txbxContent>
                  <w:p w14:paraId="51010A1A" w14:textId="77777777" w:rsidR="001357F4" w:rsidRDefault="008D64AB">
                    <w:pPr>
                      <w:spacing w:line="346" w:lineRule="exact"/>
                      <w:jc w:val="center"/>
                      <w:rPr>
                        <w:sz w:val="32"/>
                      </w:rPr>
                    </w:pPr>
                    <w:r>
                      <w:rPr>
                        <w:color w:val="2D74B4"/>
                        <w:sz w:val="32"/>
                      </w:rPr>
                      <w:t>Analyzing Naturalism and American Realism: English 11 Sem A Unit 5</w:t>
                    </w:r>
                  </w:p>
                  <w:p w14:paraId="2FED7657" w14:textId="77777777" w:rsidR="001357F4" w:rsidRDefault="008D64AB">
                    <w:pPr>
                      <w:spacing w:before="31"/>
                      <w:ind w:left="9"/>
                      <w:jc w:val="center"/>
                      <w:rPr>
                        <w:sz w:val="32"/>
                      </w:rPr>
                    </w:pPr>
                    <w:r>
                      <w:rPr>
                        <w:color w:val="2D74B4"/>
                        <w:sz w:val="32"/>
                      </w:rPr>
                      <w:t>Activity</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239341B"/>
    <w:multiLevelType w:val="multilevel"/>
    <w:tmpl w:val="9239341B"/>
    <w:lvl w:ilvl="0">
      <w:numFmt w:val="bullet"/>
      <w:lvlText w:val="●"/>
      <w:lvlJc w:val="left"/>
      <w:pPr>
        <w:ind w:left="401" w:hanging="288"/>
      </w:pPr>
      <w:rPr>
        <w:rFonts w:ascii="DejaVu Sans" w:eastAsia="DejaVu Sans" w:hAnsi="DejaVu Sans" w:cs="DejaVu Sans" w:hint="default"/>
        <w:spacing w:val="-14"/>
        <w:w w:val="100"/>
        <w:sz w:val="20"/>
        <w:szCs w:val="20"/>
        <w:lang w:val="en-US" w:eastAsia="en-US" w:bidi="ar-SA"/>
      </w:rPr>
    </w:lvl>
    <w:lvl w:ilvl="1">
      <w:numFmt w:val="bullet"/>
      <w:lvlText w:val="•"/>
      <w:lvlJc w:val="left"/>
      <w:pPr>
        <w:ind w:left="1313" w:hanging="288"/>
      </w:pPr>
      <w:rPr>
        <w:rFonts w:hint="default"/>
        <w:lang w:val="en-US" w:eastAsia="en-US" w:bidi="ar-SA"/>
      </w:rPr>
    </w:lvl>
    <w:lvl w:ilvl="2">
      <w:numFmt w:val="bullet"/>
      <w:lvlText w:val="•"/>
      <w:lvlJc w:val="left"/>
      <w:pPr>
        <w:ind w:left="2226" w:hanging="288"/>
      </w:pPr>
      <w:rPr>
        <w:rFonts w:hint="default"/>
        <w:lang w:val="en-US" w:eastAsia="en-US" w:bidi="ar-SA"/>
      </w:rPr>
    </w:lvl>
    <w:lvl w:ilvl="3">
      <w:numFmt w:val="bullet"/>
      <w:lvlText w:val="•"/>
      <w:lvlJc w:val="left"/>
      <w:pPr>
        <w:ind w:left="3139" w:hanging="288"/>
      </w:pPr>
      <w:rPr>
        <w:rFonts w:hint="default"/>
        <w:lang w:val="en-US" w:eastAsia="en-US" w:bidi="ar-SA"/>
      </w:rPr>
    </w:lvl>
    <w:lvl w:ilvl="4">
      <w:numFmt w:val="bullet"/>
      <w:lvlText w:val="•"/>
      <w:lvlJc w:val="left"/>
      <w:pPr>
        <w:ind w:left="4052" w:hanging="288"/>
      </w:pPr>
      <w:rPr>
        <w:rFonts w:hint="default"/>
        <w:lang w:val="en-US" w:eastAsia="en-US" w:bidi="ar-SA"/>
      </w:rPr>
    </w:lvl>
    <w:lvl w:ilvl="5">
      <w:numFmt w:val="bullet"/>
      <w:lvlText w:val="•"/>
      <w:lvlJc w:val="left"/>
      <w:pPr>
        <w:ind w:left="4965" w:hanging="288"/>
      </w:pPr>
      <w:rPr>
        <w:rFonts w:hint="default"/>
        <w:lang w:val="en-US" w:eastAsia="en-US" w:bidi="ar-SA"/>
      </w:rPr>
    </w:lvl>
    <w:lvl w:ilvl="6">
      <w:numFmt w:val="bullet"/>
      <w:lvlText w:val="•"/>
      <w:lvlJc w:val="left"/>
      <w:pPr>
        <w:ind w:left="5878" w:hanging="288"/>
      </w:pPr>
      <w:rPr>
        <w:rFonts w:hint="default"/>
        <w:lang w:val="en-US" w:eastAsia="en-US" w:bidi="ar-SA"/>
      </w:rPr>
    </w:lvl>
    <w:lvl w:ilvl="7">
      <w:numFmt w:val="bullet"/>
      <w:lvlText w:val="•"/>
      <w:lvlJc w:val="left"/>
      <w:pPr>
        <w:ind w:left="6791" w:hanging="288"/>
      </w:pPr>
      <w:rPr>
        <w:rFonts w:hint="default"/>
        <w:lang w:val="en-US" w:eastAsia="en-US" w:bidi="ar-SA"/>
      </w:rPr>
    </w:lvl>
    <w:lvl w:ilvl="8">
      <w:numFmt w:val="bullet"/>
      <w:lvlText w:val="•"/>
      <w:lvlJc w:val="left"/>
      <w:pPr>
        <w:ind w:left="7704" w:hanging="288"/>
      </w:pPr>
      <w:rPr>
        <w:rFonts w:hint="default"/>
        <w:lang w:val="en-US" w:eastAsia="en-US" w:bidi="ar-SA"/>
      </w:rPr>
    </w:lvl>
  </w:abstractNum>
  <w:abstractNum w:abstractNumId="1" w15:restartNumberingAfterBreak="0">
    <w:nsid w:val="B5E306ED"/>
    <w:multiLevelType w:val="multilevel"/>
    <w:tmpl w:val="B5E306ED"/>
    <w:lvl w:ilvl="0">
      <w:numFmt w:val="bullet"/>
      <w:lvlText w:val="●"/>
      <w:lvlJc w:val="left"/>
      <w:pPr>
        <w:ind w:left="833" w:hanging="360"/>
      </w:pPr>
      <w:rPr>
        <w:rFonts w:ascii="DejaVu Sans" w:eastAsia="DejaVu Sans" w:hAnsi="DejaVu Sans" w:cs="DejaVu Sans" w:hint="default"/>
        <w:w w:val="100"/>
        <w:sz w:val="28"/>
        <w:szCs w:val="28"/>
        <w:lang w:val="en-US" w:eastAsia="en-US" w:bidi="ar-SA"/>
      </w:rPr>
    </w:lvl>
    <w:lvl w:ilvl="1">
      <w:numFmt w:val="bullet"/>
      <w:lvlText w:val="o"/>
      <w:lvlJc w:val="left"/>
      <w:pPr>
        <w:ind w:left="1553" w:hanging="360"/>
      </w:pPr>
      <w:rPr>
        <w:rFonts w:ascii="Liberation Mono" w:eastAsia="Liberation Mono" w:hAnsi="Liberation Mono" w:cs="Liberation Mono" w:hint="default"/>
        <w:w w:val="100"/>
        <w:sz w:val="28"/>
        <w:szCs w:val="28"/>
        <w:lang w:val="en-US" w:eastAsia="en-US" w:bidi="ar-SA"/>
      </w:rPr>
    </w:lvl>
    <w:lvl w:ilvl="2">
      <w:numFmt w:val="bullet"/>
      <w:lvlText w:val="•"/>
      <w:lvlJc w:val="left"/>
      <w:pPr>
        <w:ind w:left="2487" w:hanging="360"/>
      </w:pPr>
      <w:rPr>
        <w:rFonts w:hint="default"/>
        <w:lang w:val="en-US" w:eastAsia="en-US" w:bidi="ar-SA"/>
      </w:rPr>
    </w:lvl>
    <w:lvl w:ilvl="3">
      <w:numFmt w:val="bullet"/>
      <w:lvlText w:val="•"/>
      <w:lvlJc w:val="left"/>
      <w:pPr>
        <w:ind w:left="3415" w:hanging="360"/>
      </w:pPr>
      <w:rPr>
        <w:rFonts w:hint="default"/>
        <w:lang w:val="en-US" w:eastAsia="en-US" w:bidi="ar-SA"/>
      </w:rPr>
    </w:lvl>
    <w:lvl w:ilvl="4">
      <w:numFmt w:val="bullet"/>
      <w:lvlText w:val="•"/>
      <w:lvlJc w:val="left"/>
      <w:pPr>
        <w:ind w:left="4342" w:hanging="360"/>
      </w:pPr>
      <w:rPr>
        <w:rFonts w:hint="default"/>
        <w:lang w:val="en-US" w:eastAsia="en-US" w:bidi="ar-SA"/>
      </w:rPr>
    </w:lvl>
    <w:lvl w:ilvl="5">
      <w:numFmt w:val="bullet"/>
      <w:lvlText w:val="•"/>
      <w:lvlJc w:val="left"/>
      <w:pPr>
        <w:ind w:left="5270" w:hanging="360"/>
      </w:pPr>
      <w:rPr>
        <w:rFonts w:hint="default"/>
        <w:lang w:val="en-US" w:eastAsia="en-US" w:bidi="ar-SA"/>
      </w:rPr>
    </w:lvl>
    <w:lvl w:ilvl="6">
      <w:numFmt w:val="bullet"/>
      <w:lvlText w:val="•"/>
      <w:lvlJc w:val="left"/>
      <w:pPr>
        <w:ind w:left="6197" w:hanging="360"/>
      </w:pPr>
      <w:rPr>
        <w:rFonts w:hint="default"/>
        <w:lang w:val="en-US" w:eastAsia="en-US" w:bidi="ar-SA"/>
      </w:rPr>
    </w:lvl>
    <w:lvl w:ilvl="7">
      <w:numFmt w:val="bullet"/>
      <w:lvlText w:val="•"/>
      <w:lvlJc w:val="left"/>
      <w:pPr>
        <w:ind w:left="7125" w:hanging="360"/>
      </w:pPr>
      <w:rPr>
        <w:rFonts w:hint="default"/>
        <w:lang w:val="en-US" w:eastAsia="en-US" w:bidi="ar-SA"/>
      </w:rPr>
    </w:lvl>
    <w:lvl w:ilvl="8">
      <w:numFmt w:val="bullet"/>
      <w:lvlText w:val="•"/>
      <w:lvlJc w:val="left"/>
      <w:pPr>
        <w:ind w:left="8052" w:hanging="360"/>
      </w:pPr>
      <w:rPr>
        <w:rFonts w:hint="default"/>
        <w:lang w:val="en-US" w:eastAsia="en-US" w:bidi="ar-SA"/>
      </w:rPr>
    </w:lvl>
  </w:abstractNum>
  <w:abstractNum w:abstractNumId="2" w15:restartNumberingAfterBreak="0">
    <w:nsid w:val="BF205925"/>
    <w:multiLevelType w:val="multilevel"/>
    <w:tmpl w:val="BF205925"/>
    <w:lvl w:ilvl="0">
      <w:numFmt w:val="bullet"/>
      <w:lvlText w:val="●"/>
      <w:lvlJc w:val="left"/>
      <w:pPr>
        <w:ind w:left="833" w:hanging="360"/>
      </w:pPr>
      <w:rPr>
        <w:rFonts w:ascii="DejaVu Sans" w:eastAsia="DejaVu Sans" w:hAnsi="DejaVu Sans" w:cs="DejaVu Sans" w:hint="default"/>
        <w:w w:val="100"/>
        <w:sz w:val="28"/>
        <w:szCs w:val="28"/>
        <w:lang w:val="en-US" w:eastAsia="en-US" w:bidi="ar-SA"/>
      </w:rPr>
    </w:lvl>
    <w:lvl w:ilvl="1">
      <w:numFmt w:val="bullet"/>
      <w:lvlText w:val="•"/>
      <w:lvlJc w:val="left"/>
      <w:pPr>
        <w:ind w:left="1746" w:hanging="360"/>
      </w:pPr>
      <w:rPr>
        <w:rFonts w:hint="default"/>
        <w:lang w:val="en-US" w:eastAsia="en-US" w:bidi="ar-SA"/>
      </w:rPr>
    </w:lvl>
    <w:lvl w:ilvl="2">
      <w:numFmt w:val="bullet"/>
      <w:lvlText w:val="•"/>
      <w:lvlJc w:val="left"/>
      <w:pPr>
        <w:ind w:left="2653" w:hanging="360"/>
      </w:pPr>
      <w:rPr>
        <w:rFonts w:hint="default"/>
        <w:lang w:val="en-US" w:eastAsia="en-US" w:bidi="ar-SA"/>
      </w:rPr>
    </w:lvl>
    <w:lvl w:ilvl="3">
      <w:numFmt w:val="bullet"/>
      <w:lvlText w:val="•"/>
      <w:lvlJc w:val="left"/>
      <w:pPr>
        <w:ind w:left="3560" w:hanging="360"/>
      </w:pPr>
      <w:rPr>
        <w:rFonts w:hint="default"/>
        <w:lang w:val="en-US" w:eastAsia="en-US" w:bidi="ar-SA"/>
      </w:rPr>
    </w:lvl>
    <w:lvl w:ilvl="4">
      <w:numFmt w:val="bullet"/>
      <w:lvlText w:val="•"/>
      <w:lvlJc w:val="left"/>
      <w:pPr>
        <w:ind w:left="4467" w:hanging="360"/>
      </w:pPr>
      <w:rPr>
        <w:rFonts w:hint="default"/>
        <w:lang w:val="en-US" w:eastAsia="en-US" w:bidi="ar-SA"/>
      </w:rPr>
    </w:lvl>
    <w:lvl w:ilvl="5">
      <w:numFmt w:val="bullet"/>
      <w:lvlText w:val="•"/>
      <w:lvlJc w:val="left"/>
      <w:pPr>
        <w:ind w:left="5374" w:hanging="360"/>
      </w:pPr>
      <w:rPr>
        <w:rFonts w:hint="default"/>
        <w:lang w:val="en-US" w:eastAsia="en-US" w:bidi="ar-SA"/>
      </w:rPr>
    </w:lvl>
    <w:lvl w:ilvl="6">
      <w:numFmt w:val="bullet"/>
      <w:lvlText w:val="•"/>
      <w:lvlJc w:val="left"/>
      <w:pPr>
        <w:ind w:left="6280" w:hanging="360"/>
      </w:pPr>
      <w:rPr>
        <w:rFonts w:hint="default"/>
        <w:lang w:val="en-US" w:eastAsia="en-US" w:bidi="ar-SA"/>
      </w:rPr>
    </w:lvl>
    <w:lvl w:ilvl="7">
      <w:numFmt w:val="bullet"/>
      <w:lvlText w:val="•"/>
      <w:lvlJc w:val="left"/>
      <w:pPr>
        <w:ind w:left="7187" w:hanging="360"/>
      </w:pPr>
      <w:rPr>
        <w:rFonts w:hint="default"/>
        <w:lang w:val="en-US" w:eastAsia="en-US" w:bidi="ar-SA"/>
      </w:rPr>
    </w:lvl>
    <w:lvl w:ilvl="8">
      <w:numFmt w:val="bullet"/>
      <w:lvlText w:val="•"/>
      <w:lvlJc w:val="left"/>
      <w:pPr>
        <w:ind w:left="8094" w:hanging="360"/>
      </w:pPr>
      <w:rPr>
        <w:rFonts w:hint="default"/>
        <w:lang w:val="en-US" w:eastAsia="en-US" w:bidi="ar-SA"/>
      </w:rPr>
    </w:lvl>
  </w:abstractNum>
  <w:abstractNum w:abstractNumId="3" w15:restartNumberingAfterBreak="0">
    <w:nsid w:val="C8879AEF"/>
    <w:multiLevelType w:val="multilevel"/>
    <w:tmpl w:val="C8879AEF"/>
    <w:lvl w:ilvl="0">
      <w:numFmt w:val="bullet"/>
      <w:lvlText w:val="●"/>
      <w:lvlJc w:val="left"/>
      <w:pPr>
        <w:ind w:left="403" w:hanging="288"/>
      </w:pPr>
      <w:rPr>
        <w:rFonts w:ascii="DejaVu Sans" w:eastAsia="DejaVu Sans" w:hAnsi="DejaVu Sans" w:cs="DejaVu Sans" w:hint="default"/>
        <w:spacing w:val="-14"/>
        <w:w w:val="100"/>
        <w:sz w:val="20"/>
        <w:szCs w:val="20"/>
        <w:lang w:val="en-US" w:eastAsia="en-US" w:bidi="ar-SA"/>
      </w:rPr>
    </w:lvl>
    <w:lvl w:ilvl="1">
      <w:numFmt w:val="bullet"/>
      <w:lvlText w:val="•"/>
      <w:lvlJc w:val="left"/>
      <w:pPr>
        <w:ind w:left="1306" w:hanging="288"/>
      </w:pPr>
      <w:rPr>
        <w:rFonts w:hint="default"/>
        <w:lang w:val="en-US" w:eastAsia="en-US" w:bidi="ar-SA"/>
      </w:rPr>
    </w:lvl>
    <w:lvl w:ilvl="2">
      <w:numFmt w:val="bullet"/>
      <w:lvlText w:val="•"/>
      <w:lvlJc w:val="left"/>
      <w:pPr>
        <w:ind w:left="2212" w:hanging="288"/>
      </w:pPr>
      <w:rPr>
        <w:rFonts w:hint="default"/>
        <w:lang w:val="en-US" w:eastAsia="en-US" w:bidi="ar-SA"/>
      </w:rPr>
    </w:lvl>
    <w:lvl w:ilvl="3">
      <w:numFmt w:val="bullet"/>
      <w:lvlText w:val="•"/>
      <w:lvlJc w:val="left"/>
      <w:pPr>
        <w:ind w:left="3118" w:hanging="288"/>
      </w:pPr>
      <w:rPr>
        <w:rFonts w:hint="default"/>
        <w:lang w:val="en-US" w:eastAsia="en-US" w:bidi="ar-SA"/>
      </w:rPr>
    </w:lvl>
    <w:lvl w:ilvl="4">
      <w:numFmt w:val="bullet"/>
      <w:lvlText w:val="•"/>
      <w:lvlJc w:val="left"/>
      <w:pPr>
        <w:ind w:left="4024" w:hanging="288"/>
      </w:pPr>
      <w:rPr>
        <w:rFonts w:hint="default"/>
        <w:lang w:val="en-US" w:eastAsia="en-US" w:bidi="ar-SA"/>
      </w:rPr>
    </w:lvl>
    <w:lvl w:ilvl="5">
      <w:numFmt w:val="bullet"/>
      <w:lvlText w:val="•"/>
      <w:lvlJc w:val="left"/>
      <w:pPr>
        <w:ind w:left="4930" w:hanging="288"/>
      </w:pPr>
      <w:rPr>
        <w:rFonts w:hint="default"/>
        <w:lang w:val="en-US" w:eastAsia="en-US" w:bidi="ar-SA"/>
      </w:rPr>
    </w:lvl>
    <w:lvl w:ilvl="6">
      <w:numFmt w:val="bullet"/>
      <w:lvlText w:val="•"/>
      <w:lvlJc w:val="left"/>
      <w:pPr>
        <w:ind w:left="5836" w:hanging="288"/>
      </w:pPr>
      <w:rPr>
        <w:rFonts w:hint="default"/>
        <w:lang w:val="en-US" w:eastAsia="en-US" w:bidi="ar-SA"/>
      </w:rPr>
    </w:lvl>
    <w:lvl w:ilvl="7">
      <w:numFmt w:val="bullet"/>
      <w:lvlText w:val="•"/>
      <w:lvlJc w:val="left"/>
      <w:pPr>
        <w:ind w:left="6742" w:hanging="288"/>
      </w:pPr>
      <w:rPr>
        <w:rFonts w:hint="default"/>
        <w:lang w:val="en-US" w:eastAsia="en-US" w:bidi="ar-SA"/>
      </w:rPr>
    </w:lvl>
    <w:lvl w:ilvl="8">
      <w:numFmt w:val="bullet"/>
      <w:lvlText w:val="•"/>
      <w:lvlJc w:val="left"/>
      <w:pPr>
        <w:ind w:left="7648" w:hanging="288"/>
      </w:pPr>
      <w:rPr>
        <w:rFonts w:hint="default"/>
        <w:lang w:val="en-US" w:eastAsia="en-US" w:bidi="ar-SA"/>
      </w:rPr>
    </w:lvl>
  </w:abstractNum>
  <w:abstractNum w:abstractNumId="4" w15:restartNumberingAfterBreak="0">
    <w:nsid w:val="CF092B84"/>
    <w:multiLevelType w:val="multilevel"/>
    <w:tmpl w:val="CF092B84"/>
    <w:lvl w:ilvl="0">
      <w:numFmt w:val="bullet"/>
      <w:lvlText w:val="●"/>
      <w:lvlJc w:val="left"/>
      <w:pPr>
        <w:ind w:left="1242" w:hanging="360"/>
      </w:pPr>
      <w:rPr>
        <w:rFonts w:ascii="DejaVu Sans" w:eastAsia="DejaVu Sans" w:hAnsi="DejaVu Sans" w:cs="DejaVu Sans" w:hint="default"/>
        <w:w w:val="100"/>
        <w:sz w:val="28"/>
        <w:szCs w:val="28"/>
        <w:lang w:val="en-US" w:eastAsia="en-US" w:bidi="ar-SA"/>
      </w:rPr>
    </w:lvl>
    <w:lvl w:ilvl="1">
      <w:numFmt w:val="bullet"/>
      <w:lvlText w:val="•"/>
      <w:lvlJc w:val="left"/>
      <w:pPr>
        <w:ind w:left="2176" w:hanging="360"/>
      </w:pPr>
      <w:rPr>
        <w:rFonts w:hint="default"/>
        <w:lang w:val="en-US" w:eastAsia="en-US" w:bidi="ar-SA"/>
      </w:rPr>
    </w:lvl>
    <w:lvl w:ilvl="2">
      <w:numFmt w:val="bullet"/>
      <w:lvlText w:val="•"/>
      <w:lvlJc w:val="left"/>
      <w:pPr>
        <w:ind w:left="3112" w:hanging="360"/>
      </w:pPr>
      <w:rPr>
        <w:rFonts w:hint="default"/>
        <w:lang w:val="en-US" w:eastAsia="en-US" w:bidi="ar-SA"/>
      </w:rPr>
    </w:lvl>
    <w:lvl w:ilvl="3">
      <w:numFmt w:val="bullet"/>
      <w:lvlText w:val="•"/>
      <w:lvlJc w:val="left"/>
      <w:pPr>
        <w:ind w:left="4048" w:hanging="360"/>
      </w:pPr>
      <w:rPr>
        <w:rFonts w:hint="default"/>
        <w:lang w:val="en-US" w:eastAsia="en-US" w:bidi="ar-SA"/>
      </w:rPr>
    </w:lvl>
    <w:lvl w:ilvl="4">
      <w:numFmt w:val="bullet"/>
      <w:lvlText w:val="•"/>
      <w:lvlJc w:val="left"/>
      <w:pPr>
        <w:ind w:left="4984" w:hanging="360"/>
      </w:pPr>
      <w:rPr>
        <w:rFonts w:hint="default"/>
        <w:lang w:val="en-US" w:eastAsia="en-US" w:bidi="ar-SA"/>
      </w:rPr>
    </w:lvl>
    <w:lvl w:ilvl="5">
      <w:numFmt w:val="bullet"/>
      <w:lvlText w:val="•"/>
      <w:lvlJc w:val="left"/>
      <w:pPr>
        <w:ind w:left="5920" w:hanging="360"/>
      </w:pPr>
      <w:rPr>
        <w:rFonts w:hint="default"/>
        <w:lang w:val="en-US" w:eastAsia="en-US" w:bidi="ar-SA"/>
      </w:rPr>
    </w:lvl>
    <w:lvl w:ilvl="6">
      <w:numFmt w:val="bullet"/>
      <w:lvlText w:val="•"/>
      <w:lvlJc w:val="left"/>
      <w:pPr>
        <w:ind w:left="6856" w:hanging="360"/>
      </w:pPr>
      <w:rPr>
        <w:rFonts w:hint="default"/>
        <w:lang w:val="en-US" w:eastAsia="en-US" w:bidi="ar-SA"/>
      </w:rPr>
    </w:lvl>
    <w:lvl w:ilvl="7">
      <w:numFmt w:val="bullet"/>
      <w:lvlText w:val="•"/>
      <w:lvlJc w:val="left"/>
      <w:pPr>
        <w:ind w:left="7792" w:hanging="360"/>
      </w:pPr>
      <w:rPr>
        <w:rFonts w:hint="default"/>
        <w:lang w:val="en-US" w:eastAsia="en-US" w:bidi="ar-SA"/>
      </w:rPr>
    </w:lvl>
    <w:lvl w:ilvl="8">
      <w:numFmt w:val="bullet"/>
      <w:lvlText w:val="•"/>
      <w:lvlJc w:val="left"/>
      <w:pPr>
        <w:ind w:left="8728" w:hanging="360"/>
      </w:pPr>
      <w:rPr>
        <w:rFonts w:hint="default"/>
        <w:lang w:val="en-US" w:eastAsia="en-US" w:bidi="ar-SA"/>
      </w:rPr>
    </w:lvl>
  </w:abstractNum>
  <w:abstractNum w:abstractNumId="5" w15:restartNumberingAfterBreak="0">
    <w:nsid w:val="0053208E"/>
    <w:multiLevelType w:val="multilevel"/>
    <w:tmpl w:val="0053208E"/>
    <w:lvl w:ilvl="0">
      <w:numFmt w:val="bullet"/>
      <w:lvlText w:val="●"/>
      <w:lvlJc w:val="left"/>
      <w:pPr>
        <w:ind w:left="1242" w:hanging="360"/>
      </w:pPr>
      <w:rPr>
        <w:rFonts w:ascii="Carlito" w:eastAsia="Carlito" w:hAnsi="Carlito" w:cs="Carlito" w:hint="default"/>
        <w:b/>
        <w:bCs/>
        <w:spacing w:val="-7"/>
        <w:w w:val="100"/>
        <w:sz w:val="28"/>
        <w:szCs w:val="28"/>
        <w:lang w:val="en-US" w:eastAsia="en-US" w:bidi="ar-SA"/>
      </w:rPr>
    </w:lvl>
    <w:lvl w:ilvl="1">
      <w:numFmt w:val="bullet"/>
      <w:lvlText w:val="•"/>
      <w:lvlJc w:val="left"/>
      <w:pPr>
        <w:ind w:left="2176" w:hanging="360"/>
      </w:pPr>
      <w:rPr>
        <w:rFonts w:hint="default"/>
        <w:lang w:val="en-US" w:eastAsia="en-US" w:bidi="ar-SA"/>
      </w:rPr>
    </w:lvl>
    <w:lvl w:ilvl="2">
      <w:numFmt w:val="bullet"/>
      <w:lvlText w:val="•"/>
      <w:lvlJc w:val="left"/>
      <w:pPr>
        <w:ind w:left="3112" w:hanging="360"/>
      </w:pPr>
      <w:rPr>
        <w:rFonts w:hint="default"/>
        <w:lang w:val="en-US" w:eastAsia="en-US" w:bidi="ar-SA"/>
      </w:rPr>
    </w:lvl>
    <w:lvl w:ilvl="3">
      <w:numFmt w:val="bullet"/>
      <w:lvlText w:val="•"/>
      <w:lvlJc w:val="left"/>
      <w:pPr>
        <w:ind w:left="4048" w:hanging="360"/>
      </w:pPr>
      <w:rPr>
        <w:rFonts w:hint="default"/>
        <w:lang w:val="en-US" w:eastAsia="en-US" w:bidi="ar-SA"/>
      </w:rPr>
    </w:lvl>
    <w:lvl w:ilvl="4">
      <w:numFmt w:val="bullet"/>
      <w:lvlText w:val="•"/>
      <w:lvlJc w:val="left"/>
      <w:pPr>
        <w:ind w:left="4984" w:hanging="360"/>
      </w:pPr>
      <w:rPr>
        <w:rFonts w:hint="default"/>
        <w:lang w:val="en-US" w:eastAsia="en-US" w:bidi="ar-SA"/>
      </w:rPr>
    </w:lvl>
    <w:lvl w:ilvl="5">
      <w:numFmt w:val="bullet"/>
      <w:lvlText w:val="•"/>
      <w:lvlJc w:val="left"/>
      <w:pPr>
        <w:ind w:left="5920" w:hanging="360"/>
      </w:pPr>
      <w:rPr>
        <w:rFonts w:hint="default"/>
        <w:lang w:val="en-US" w:eastAsia="en-US" w:bidi="ar-SA"/>
      </w:rPr>
    </w:lvl>
    <w:lvl w:ilvl="6">
      <w:numFmt w:val="bullet"/>
      <w:lvlText w:val="•"/>
      <w:lvlJc w:val="left"/>
      <w:pPr>
        <w:ind w:left="6856" w:hanging="360"/>
      </w:pPr>
      <w:rPr>
        <w:rFonts w:hint="default"/>
        <w:lang w:val="en-US" w:eastAsia="en-US" w:bidi="ar-SA"/>
      </w:rPr>
    </w:lvl>
    <w:lvl w:ilvl="7">
      <w:numFmt w:val="bullet"/>
      <w:lvlText w:val="•"/>
      <w:lvlJc w:val="left"/>
      <w:pPr>
        <w:ind w:left="7792" w:hanging="360"/>
      </w:pPr>
      <w:rPr>
        <w:rFonts w:hint="default"/>
        <w:lang w:val="en-US" w:eastAsia="en-US" w:bidi="ar-SA"/>
      </w:rPr>
    </w:lvl>
    <w:lvl w:ilvl="8">
      <w:numFmt w:val="bullet"/>
      <w:lvlText w:val="•"/>
      <w:lvlJc w:val="left"/>
      <w:pPr>
        <w:ind w:left="8728" w:hanging="360"/>
      </w:pPr>
      <w:rPr>
        <w:rFonts w:hint="default"/>
        <w:lang w:val="en-US" w:eastAsia="en-US" w:bidi="ar-SA"/>
      </w:rPr>
    </w:lvl>
  </w:abstractNum>
  <w:abstractNum w:abstractNumId="6" w15:restartNumberingAfterBreak="0">
    <w:nsid w:val="0248C179"/>
    <w:multiLevelType w:val="multilevel"/>
    <w:tmpl w:val="0248C179"/>
    <w:lvl w:ilvl="0">
      <w:numFmt w:val="bullet"/>
      <w:lvlText w:val="●"/>
      <w:lvlJc w:val="left"/>
      <w:pPr>
        <w:ind w:left="401" w:hanging="288"/>
      </w:pPr>
      <w:rPr>
        <w:rFonts w:ascii="DejaVu Sans" w:eastAsia="DejaVu Sans" w:hAnsi="DejaVu Sans" w:cs="DejaVu Sans" w:hint="default"/>
        <w:spacing w:val="-14"/>
        <w:w w:val="100"/>
        <w:sz w:val="20"/>
        <w:szCs w:val="20"/>
        <w:lang w:val="en-US" w:eastAsia="en-US" w:bidi="ar-SA"/>
      </w:rPr>
    </w:lvl>
    <w:lvl w:ilvl="1">
      <w:numFmt w:val="bullet"/>
      <w:lvlText w:val="•"/>
      <w:lvlJc w:val="left"/>
      <w:pPr>
        <w:ind w:left="1313" w:hanging="288"/>
      </w:pPr>
      <w:rPr>
        <w:rFonts w:hint="default"/>
        <w:lang w:val="en-US" w:eastAsia="en-US" w:bidi="ar-SA"/>
      </w:rPr>
    </w:lvl>
    <w:lvl w:ilvl="2">
      <w:numFmt w:val="bullet"/>
      <w:lvlText w:val="•"/>
      <w:lvlJc w:val="left"/>
      <w:pPr>
        <w:ind w:left="2226" w:hanging="288"/>
      </w:pPr>
      <w:rPr>
        <w:rFonts w:hint="default"/>
        <w:lang w:val="en-US" w:eastAsia="en-US" w:bidi="ar-SA"/>
      </w:rPr>
    </w:lvl>
    <w:lvl w:ilvl="3">
      <w:numFmt w:val="bullet"/>
      <w:lvlText w:val="•"/>
      <w:lvlJc w:val="left"/>
      <w:pPr>
        <w:ind w:left="3139" w:hanging="288"/>
      </w:pPr>
      <w:rPr>
        <w:rFonts w:hint="default"/>
        <w:lang w:val="en-US" w:eastAsia="en-US" w:bidi="ar-SA"/>
      </w:rPr>
    </w:lvl>
    <w:lvl w:ilvl="4">
      <w:numFmt w:val="bullet"/>
      <w:lvlText w:val="•"/>
      <w:lvlJc w:val="left"/>
      <w:pPr>
        <w:ind w:left="4052" w:hanging="288"/>
      </w:pPr>
      <w:rPr>
        <w:rFonts w:hint="default"/>
        <w:lang w:val="en-US" w:eastAsia="en-US" w:bidi="ar-SA"/>
      </w:rPr>
    </w:lvl>
    <w:lvl w:ilvl="5">
      <w:numFmt w:val="bullet"/>
      <w:lvlText w:val="•"/>
      <w:lvlJc w:val="left"/>
      <w:pPr>
        <w:ind w:left="4965" w:hanging="288"/>
      </w:pPr>
      <w:rPr>
        <w:rFonts w:hint="default"/>
        <w:lang w:val="en-US" w:eastAsia="en-US" w:bidi="ar-SA"/>
      </w:rPr>
    </w:lvl>
    <w:lvl w:ilvl="6">
      <w:numFmt w:val="bullet"/>
      <w:lvlText w:val="•"/>
      <w:lvlJc w:val="left"/>
      <w:pPr>
        <w:ind w:left="5878" w:hanging="288"/>
      </w:pPr>
      <w:rPr>
        <w:rFonts w:hint="default"/>
        <w:lang w:val="en-US" w:eastAsia="en-US" w:bidi="ar-SA"/>
      </w:rPr>
    </w:lvl>
    <w:lvl w:ilvl="7">
      <w:numFmt w:val="bullet"/>
      <w:lvlText w:val="•"/>
      <w:lvlJc w:val="left"/>
      <w:pPr>
        <w:ind w:left="6791" w:hanging="288"/>
      </w:pPr>
      <w:rPr>
        <w:rFonts w:hint="default"/>
        <w:lang w:val="en-US" w:eastAsia="en-US" w:bidi="ar-SA"/>
      </w:rPr>
    </w:lvl>
    <w:lvl w:ilvl="8">
      <w:numFmt w:val="bullet"/>
      <w:lvlText w:val="•"/>
      <w:lvlJc w:val="left"/>
      <w:pPr>
        <w:ind w:left="7704" w:hanging="288"/>
      </w:pPr>
      <w:rPr>
        <w:rFonts w:hint="default"/>
        <w:lang w:val="en-US" w:eastAsia="en-US" w:bidi="ar-SA"/>
      </w:rPr>
    </w:lvl>
  </w:abstractNum>
  <w:abstractNum w:abstractNumId="7" w15:restartNumberingAfterBreak="0">
    <w:nsid w:val="03D62ECE"/>
    <w:multiLevelType w:val="multilevel"/>
    <w:tmpl w:val="03D62ECE"/>
    <w:lvl w:ilvl="0">
      <w:numFmt w:val="bullet"/>
      <w:lvlText w:val="●"/>
      <w:lvlJc w:val="left"/>
      <w:pPr>
        <w:ind w:left="833" w:hanging="360"/>
      </w:pPr>
      <w:rPr>
        <w:rFonts w:ascii="DejaVu Sans" w:eastAsia="DejaVu Sans" w:hAnsi="DejaVu Sans" w:cs="DejaVu Sans" w:hint="default"/>
        <w:spacing w:val="-12"/>
        <w:w w:val="94"/>
        <w:sz w:val="24"/>
        <w:szCs w:val="24"/>
        <w:lang w:val="en-US" w:eastAsia="en-US" w:bidi="ar-SA"/>
      </w:rPr>
    </w:lvl>
    <w:lvl w:ilvl="1">
      <w:numFmt w:val="bullet"/>
      <w:lvlText w:val="•"/>
      <w:lvlJc w:val="left"/>
      <w:pPr>
        <w:ind w:left="1746" w:hanging="360"/>
      </w:pPr>
      <w:rPr>
        <w:rFonts w:hint="default"/>
        <w:lang w:val="en-US" w:eastAsia="en-US" w:bidi="ar-SA"/>
      </w:rPr>
    </w:lvl>
    <w:lvl w:ilvl="2">
      <w:numFmt w:val="bullet"/>
      <w:lvlText w:val="•"/>
      <w:lvlJc w:val="left"/>
      <w:pPr>
        <w:ind w:left="2653" w:hanging="360"/>
      </w:pPr>
      <w:rPr>
        <w:rFonts w:hint="default"/>
        <w:lang w:val="en-US" w:eastAsia="en-US" w:bidi="ar-SA"/>
      </w:rPr>
    </w:lvl>
    <w:lvl w:ilvl="3">
      <w:numFmt w:val="bullet"/>
      <w:lvlText w:val="•"/>
      <w:lvlJc w:val="left"/>
      <w:pPr>
        <w:ind w:left="3560" w:hanging="360"/>
      </w:pPr>
      <w:rPr>
        <w:rFonts w:hint="default"/>
        <w:lang w:val="en-US" w:eastAsia="en-US" w:bidi="ar-SA"/>
      </w:rPr>
    </w:lvl>
    <w:lvl w:ilvl="4">
      <w:numFmt w:val="bullet"/>
      <w:lvlText w:val="•"/>
      <w:lvlJc w:val="left"/>
      <w:pPr>
        <w:ind w:left="4467" w:hanging="360"/>
      </w:pPr>
      <w:rPr>
        <w:rFonts w:hint="default"/>
        <w:lang w:val="en-US" w:eastAsia="en-US" w:bidi="ar-SA"/>
      </w:rPr>
    </w:lvl>
    <w:lvl w:ilvl="5">
      <w:numFmt w:val="bullet"/>
      <w:lvlText w:val="•"/>
      <w:lvlJc w:val="left"/>
      <w:pPr>
        <w:ind w:left="5374" w:hanging="360"/>
      </w:pPr>
      <w:rPr>
        <w:rFonts w:hint="default"/>
        <w:lang w:val="en-US" w:eastAsia="en-US" w:bidi="ar-SA"/>
      </w:rPr>
    </w:lvl>
    <w:lvl w:ilvl="6">
      <w:numFmt w:val="bullet"/>
      <w:lvlText w:val="•"/>
      <w:lvlJc w:val="left"/>
      <w:pPr>
        <w:ind w:left="6280" w:hanging="360"/>
      </w:pPr>
      <w:rPr>
        <w:rFonts w:hint="default"/>
        <w:lang w:val="en-US" w:eastAsia="en-US" w:bidi="ar-SA"/>
      </w:rPr>
    </w:lvl>
    <w:lvl w:ilvl="7">
      <w:numFmt w:val="bullet"/>
      <w:lvlText w:val="•"/>
      <w:lvlJc w:val="left"/>
      <w:pPr>
        <w:ind w:left="7187" w:hanging="360"/>
      </w:pPr>
      <w:rPr>
        <w:rFonts w:hint="default"/>
        <w:lang w:val="en-US" w:eastAsia="en-US" w:bidi="ar-SA"/>
      </w:rPr>
    </w:lvl>
    <w:lvl w:ilvl="8">
      <w:numFmt w:val="bullet"/>
      <w:lvlText w:val="•"/>
      <w:lvlJc w:val="left"/>
      <w:pPr>
        <w:ind w:left="8094" w:hanging="360"/>
      </w:pPr>
      <w:rPr>
        <w:rFonts w:hint="default"/>
        <w:lang w:val="en-US" w:eastAsia="en-US" w:bidi="ar-SA"/>
      </w:rPr>
    </w:lvl>
  </w:abstractNum>
  <w:abstractNum w:abstractNumId="8" w15:restartNumberingAfterBreak="0">
    <w:nsid w:val="25B654F3"/>
    <w:multiLevelType w:val="multilevel"/>
    <w:tmpl w:val="25B654F3"/>
    <w:lvl w:ilvl="0">
      <w:numFmt w:val="bullet"/>
      <w:lvlText w:val="●"/>
      <w:lvlJc w:val="left"/>
      <w:pPr>
        <w:ind w:left="401" w:hanging="288"/>
      </w:pPr>
      <w:rPr>
        <w:rFonts w:ascii="DejaVu Sans" w:eastAsia="DejaVu Sans" w:hAnsi="DejaVu Sans" w:cs="DejaVu Sans" w:hint="default"/>
        <w:spacing w:val="-14"/>
        <w:w w:val="100"/>
        <w:sz w:val="20"/>
        <w:szCs w:val="20"/>
        <w:lang w:val="en-US" w:eastAsia="en-US" w:bidi="ar-SA"/>
      </w:rPr>
    </w:lvl>
    <w:lvl w:ilvl="1">
      <w:numFmt w:val="bullet"/>
      <w:lvlText w:val="•"/>
      <w:lvlJc w:val="left"/>
      <w:pPr>
        <w:ind w:left="1313" w:hanging="288"/>
      </w:pPr>
      <w:rPr>
        <w:rFonts w:hint="default"/>
        <w:lang w:val="en-US" w:eastAsia="en-US" w:bidi="ar-SA"/>
      </w:rPr>
    </w:lvl>
    <w:lvl w:ilvl="2">
      <w:numFmt w:val="bullet"/>
      <w:lvlText w:val="•"/>
      <w:lvlJc w:val="left"/>
      <w:pPr>
        <w:ind w:left="2226" w:hanging="288"/>
      </w:pPr>
      <w:rPr>
        <w:rFonts w:hint="default"/>
        <w:lang w:val="en-US" w:eastAsia="en-US" w:bidi="ar-SA"/>
      </w:rPr>
    </w:lvl>
    <w:lvl w:ilvl="3">
      <w:numFmt w:val="bullet"/>
      <w:lvlText w:val="•"/>
      <w:lvlJc w:val="left"/>
      <w:pPr>
        <w:ind w:left="3139" w:hanging="288"/>
      </w:pPr>
      <w:rPr>
        <w:rFonts w:hint="default"/>
        <w:lang w:val="en-US" w:eastAsia="en-US" w:bidi="ar-SA"/>
      </w:rPr>
    </w:lvl>
    <w:lvl w:ilvl="4">
      <w:numFmt w:val="bullet"/>
      <w:lvlText w:val="•"/>
      <w:lvlJc w:val="left"/>
      <w:pPr>
        <w:ind w:left="4052" w:hanging="288"/>
      </w:pPr>
      <w:rPr>
        <w:rFonts w:hint="default"/>
        <w:lang w:val="en-US" w:eastAsia="en-US" w:bidi="ar-SA"/>
      </w:rPr>
    </w:lvl>
    <w:lvl w:ilvl="5">
      <w:numFmt w:val="bullet"/>
      <w:lvlText w:val="•"/>
      <w:lvlJc w:val="left"/>
      <w:pPr>
        <w:ind w:left="4965" w:hanging="288"/>
      </w:pPr>
      <w:rPr>
        <w:rFonts w:hint="default"/>
        <w:lang w:val="en-US" w:eastAsia="en-US" w:bidi="ar-SA"/>
      </w:rPr>
    </w:lvl>
    <w:lvl w:ilvl="6">
      <w:numFmt w:val="bullet"/>
      <w:lvlText w:val="•"/>
      <w:lvlJc w:val="left"/>
      <w:pPr>
        <w:ind w:left="5878" w:hanging="288"/>
      </w:pPr>
      <w:rPr>
        <w:rFonts w:hint="default"/>
        <w:lang w:val="en-US" w:eastAsia="en-US" w:bidi="ar-SA"/>
      </w:rPr>
    </w:lvl>
    <w:lvl w:ilvl="7">
      <w:numFmt w:val="bullet"/>
      <w:lvlText w:val="•"/>
      <w:lvlJc w:val="left"/>
      <w:pPr>
        <w:ind w:left="6791" w:hanging="288"/>
      </w:pPr>
      <w:rPr>
        <w:rFonts w:hint="default"/>
        <w:lang w:val="en-US" w:eastAsia="en-US" w:bidi="ar-SA"/>
      </w:rPr>
    </w:lvl>
    <w:lvl w:ilvl="8">
      <w:numFmt w:val="bullet"/>
      <w:lvlText w:val="•"/>
      <w:lvlJc w:val="left"/>
      <w:pPr>
        <w:ind w:left="7704" w:hanging="288"/>
      </w:pPr>
      <w:rPr>
        <w:rFonts w:hint="default"/>
        <w:lang w:val="en-US" w:eastAsia="en-US" w:bidi="ar-SA"/>
      </w:rPr>
    </w:lvl>
  </w:abstractNum>
  <w:abstractNum w:abstractNumId="9" w15:restartNumberingAfterBreak="0">
    <w:nsid w:val="2A8F537B"/>
    <w:multiLevelType w:val="multilevel"/>
    <w:tmpl w:val="2A8F537B"/>
    <w:lvl w:ilvl="0">
      <w:numFmt w:val="bullet"/>
      <w:lvlText w:val="●"/>
      <w:lvlJc w:val="left"/>
      <w:pPr>
        <w:ind w:left="403" w:hanging="288"/>
      </w:pPr>
      <w:rPr>
        <w:rFonts w:ascii="DejaVu Sans" w:eastAsia="DejaVu Sans" w:hAnsi="DejaVu Sans" w:cs="DejaVu Sans" w:hint="default"/>
        <w:spacing w:val="-14"/>
        <w:w w:val="100"/>
        <w:sz w:val="20"/>
        <w:szCs w:val="20"/>
        <w:lang w:val="en-US" w:eastAsia="en-US" w:bidi="ar-SA"/>
      </w:rPr>
    </w:lvl>
    <w:lvl w:ilvl="1">
      <w:numFmt w:val="bullet"/>
      <w:lvlText w:val="•"/>
      <w:lvlJc w:val="left"/>
      <w:pPr>
        <w:ind w:left="1306" w:hanging="288"/>
      </w:pPr>
      <w:rPr>
        <w:rFonts w:hint="default"/>
        <w:lang w:val="en-US" w:eastAsia="en-US" w:bidi="ar-SA"/>
      </w:rPr>
    </w:lvl>
    <w:lvl w:ilvl="2">
      <w:numFmt w:val="bullet"/>
      <w:lvlText w:val="•"/>
      <w:lvlJc w:val="left"/>
      <w:pPr>
        <w:ind w:left="2212" w:hanging="288"/>
      </w:pPr>
      <w:rPr>
        <w:rFonts w:hint="default"/>
        <w:lang w:val="en-US" w:eastAsia="en-US" w:bidi="ar-SA"/>
      </w:rPr>
    </w:lvl>
    <w:lvl w:ilvl="3">
      <w:numFmt w:val="bullet"/>
      <w:lvlText w:val="•"/>
      <w:lvlJc w:val="left"/>
      <w:pPr>
        <w:ind w:left="3118" w:hanging="288"/>
      </w:pPr>
      <w:rPr>
        <w:rFonts w:hint="default"/>
        <w:lang w:val="en-US" w:eastAsia="en-US" w:bidi="ar-SA"/>
      </w:rPr>
    </w:lvl>
    <w:lvl w:ilvl="4">
      <w:numFmt w:val="bullet"/>
      <w:lvlText w:val="•"/>
      <w:lvlJc w:val="left"/>
      <w:pPr>
        <w:ind w:left="4024" w:hanging="288"/>
      </w:pPr>
      <w:rPr>
        <w:rFonts w:hint="default"/>
        <w:lang w:val="en-US" w:eastAsia="en-US" w:bidi="ar-SA"/>
      </w:rPr>
    </w:lvl>
    <w:lvl w:ilvl="5">
      <w:numFmt w:val="bullet"/>
      <w:lvlText w:val="•"/>
      <w:lvlJc w:val="left"/>
      <w:pPr>
        <w:ind w:left="4930" w:hanging="288"/>
      </w:pPr>
      <w:rPr>
        <w:rFonts w:hint="default"/>
        <w:lang w:val="en-US" w:eastAsia="en-US" w:bidi="ar-SA"/>
      </w:rPr>
    </w:lvl>
    <w:lvl w:ilvl="6">
      <w:numFmt w:val="bullet"/>
      <w:lvlText w:val="•"/>
      <w:lvlJc w:val="left"/>
      <w:pPr>
        <w:ind w:left="5836" w:hanging="288"/>
      </w:pPr>
      <w:rPr>
        <w:rFonts w:hint="default"/>
        <w:lang w:val="en-US" w:eastAsia="en-US" w:bidi="ar-SA"/>
      </w:rPr>
    </w:lvl>
    <w:lvl w:ilvl="7">
      <w:numFmt w:val="bullet"/>
      <w:lvlText w:val="•"/>
      <w:lvlJc w:val="left"/>
      <w:pPr>
        <w:ind w:left="6742" w:hanging="288"/>
      </w:pPr>
      <w:rPr>
        <w:rFonts w:hint="default"/>
        <w:lang w:val="en-US" w:eastAsia="en-US" w:bidi="ar-SA"/>
      </w:rPr>
    </w:lvl>
    <w:lvl w:ilvl="8">
      <w:numFmt w:val="bullet"/>
      <w:lvlText w:val="•"/>
      <w:lvlJc w:val="left"/>
      <w:pPr>
        <w:ind w:left="7648" w:hanging="288"/>
      </w:pPr>
      <w:rPr>
        <w:rFonts w:hint="default"/>
        <w:lang w:val="en-US" w:eastAsia="en-US" w:bidi="ar-SA"/>
      </w:rPr>
    </w:lvl>
  </w:abstractNum>
  <w:abstractNum w:abstractNumId="10" w15:restartNumberingAfterBreak="0">
    <w:nsid w:val="4D4DC07F"/>
    <w:multiLevelType w:val="multilevel"/>
    <w:tmpl w:val="4D4DC07F"/>
    <w:lvl w:ilvl="0">
      <w:numFmt w:val="bullet"/>
      <w:lvlText w:val="●"/>
      <w:lvlJc w:val="left"/>
      <w:pPr>
        <w:ind w:left="403" w:hanging="288"/>
      </w:pPr>
      <w:rPr>
        <w:rFonts w:ascii="DejaVu Sans" w:eastAsia="DejaVu Sans" w:hAnsi="DejaVu Sans" w:cs="DejaVu Sans" w:hint="default"/>
        <w:spacing w:val="-14"/>
        <w:w w:val="100"/>
        <w:sz w:val="20"/>
        <w:szCs w:val="20"/>
        <w:lang w:val="en-US" w:eastAsia="en-US" w:bidi="ar-SA"/>
      </w:rPr>
    </w:lvl>
    <w:lvl w:ilvl="1">
      <w:numFmt w:val="bullet"/>
      <w:lvlText w:val="•"/>
      <w:lvlJc w:val="left"/>
      <w:pPr>
        <w:ind w:left="1306" w:hanging="288"/>
      </w:pPr>
      <w:rPr>
        <w:rFonts w:hint="default"/>
        <w:lang w:val="en-US" w:eastAsia="en-US" w:bidi="ar-SA"/>
      </w:rPr>
    </w:lvl>
    <w:lvl w:ilvl="2">
      <w:numFmt w:val="bullet"/>
      <w:lvlText w:val="•"/>
      <w:lvlJc w:val="left"/>
      <w:pPr>
        <w:ind w:left="2212" w:hanging="288"/>
      </w:pPr>
      <w:rPr>
        <w:rFonts w:hint="default"/>
        <w:lang w:val="en-US" w:eastAsia="en-US" w:bidi="ar-SA"/>
      </w:rPr>
    </w:lvl>
    <w:lvl w:ilvl="3">
      <w:numFmt w:val="bullet"/>
      <w:lvlText w:val="•"/>
      <w:lvlJc w:val="left"/>
      <w:pPr>
        <w:ind w:left="3118" w:hanging="288"/>
      </w:pPr>
      <w:rPr>
        <w:rFonts w:hint="default"/>
        <w:lang w:val="en-US" w:eastAsia="en-US" w:bidi="ar-SA"/>
      </w:rPr>
    </w:lvl>
    <w:lvl w:ilvl="4">
      <w:numFmt w:val="bullet"/>
      <w:lvlText w:val="•"/>
      <w:lvlJc w:val="left"/>
      <w:pPr>
        <w:ind w:left="4024" w:hanging="288"/>
      </w:pPr>
      <w:rPr>
        <w:rFonts w:hint="default"/>
        <w:lang w:val="en-US" w:eastAsia="en-US" w:bidi="ar-SA"/>
      </w:rPr>
    </w:lvl>
    <w:lvl w:ilvl="5">
      <w:numFmt w:val="bullet"/>
      <w:lvlText w:val="•"/>
      <w:lvlJc w:val="left"/>
      <w:pPr>
        <w:ind w:left="4930" w:hanging="288"/>
      </w:pPr>
      <w:rPr>
        <w:rFonts w:hint="default"/>
        <w:lang w:val="en-US" w:eastAsia="en-US" w:bidi="ar-SA"/>
      </w:rPr>
    </w:lvl>
    <w:lvl w:ilvl="6">
      <w:numFmt w:val="bullet"/>
      <w:lvlText w:val="•"/>
      <w:lvlJc w:val="left"/>
      <w:pPr>
        <w:ind w:left="5836" w:hanging="288"/>
      </w:pPr>
      <w:rPr>
        <w:rFonts w:hint="default"/>
        <w:lang w:val="en-US" w:eastAsia="en-US" w:bidi="ar-SA"/>
      </w:rPr>
    </w:lvl>
    <w:lvl w:ilvl="7">
      <w:numFmt w:val="bullet"/>
      <w:lvlText w:val="•"/>
      <w:lvlJc w:val="left"/>
      <w:pPr>
        <w:ind w:left="6742" w:hanging="288"/>
      </w:pPr>
      <w:rPr>
        <w:rFonts w:hint="default"/>
        <w:lang w:val="en-US" w:eastAsia="en-US" w:bidi="ar-SA"/>
      </w:rPr>
    </w:lvl>
    <w:lvl w:ilvl="8">
      <w:numFmt w:val="bullet"/>
      <w:lvlText w:val="•"/>
      <w:lvlJc w:val="left"/>
      <w:pPr>
        <w:ind w:left="7648" w:hanging="288"/>
      </w:pPr>
      <w:rPr>
        <w:rFonts w:hint="default"/>
        <w:lang w:val="en-US" w:eastAsia="en-US" w:bidi="ar-SA"/>
      </w:rPr>
    </w:lvl>
  </w:abstractNum>
  <w:abstractNum w:abstractNumId="11" w15:restartNumberingAfterBreak="0">
    <w:nsid w:val="59ADCABA"/>
    <w:multiLevelType w:val="multilevel"/>
    <w:tmpl w:val="59ADCABA"/>
    <w:lvl w:ilvl="0">
      <w:numFmt w:val="bullet"/>
      <w:lvlText w:val="●"/>
      <w:lvlJc w:val="left"/>
      <w:pPr>
        <w:ind w:left="833" w:hanging="360"/>
      </w:pPr>
      <w:rPr>
        <w:rFonts w:ascii="DejaVu Sans" w:eastAsia="DejaVu Sans" w:hAnsi="DejaVu Sans" w:cs="DejaVu Sans" w:hint="default"/>
        <w:w w:val="100"/>
        <w:sz w:val="28"/>
        <w:szCs w:val="28"/>
        <w:lang w:val="en-US" w:eastAsia="en-US" w:bidi="ar-SA"/>
      </w:rPr>
    </w:lvl>
    <w:lvl w:ilvl="1">
      <w:numFmt w:val="bullet"/>
      <w:lvlText w:val="•"/>
      <w:lvlJc w:val="left"/>
      <w:pPr>
        <w:ind w:left="1746" w:hanging="360"/>
      </w:pPr>
      <w:rPr>
        <w:rFonts w:hint="default"/>
        <w:lang w:val="en-US" w:eastAsia="en-US" w:bidi="ar-SA"/>
      </w:rPr>
    </w:lvl>
    <w:lvl w:ilvl="2">
      <w:numFmt w:val="bullet"/>
      <w:lvlText w:val="•"/>
      <w:lvlJc w:val="left"/>
      <w:pPr>
        <w:ind w:left="2653" w:hanging="360"/>
      </w:pPr>
      <w:rPr>
        <w:rFonts w:hint="default"/>
        <w:lang w:val="en-US" w:eastAsia="en-US" w:bidi="ar-SA"/>
      </w:rPr>
    </w:lvl>
    <w:lvl w:ilvl="3">
      <w:numFmt w:val="bullet"/>
      <w:lvlText w:val="•"/>
      <w:lvlJc w:val="left"/>
      <w:pPr>
        <w:ind w:left="3560" w:hanging="360"/>
      </w:pPr>
      <w:rPr>
        <w:rFonts w:hint="default"/>
        <w:lang w:val="en-US" w:eastAsia="en-US" w:bidi="ar-SA"/>
      </w:rPr>
    </w:lvl>
    <w:lvl w:ilvl="4">
      <w:numFmt w:val="bullet"/>
      <w:lvlText w:val="•"/>
      <w:lvlJc w:val="left"/>
      <w:pPr>
        <w:ind w:left="4467" w:hanging="360"/>
      </w:pPr>
      <w:rPr>
        <w:rFonts w:hint="default"/>
        <w:lang w:val="en-US" w:eastAsia="en-US" w:bidi="ar-SA"/>
      </w:rPr>
    </w:lvl>
    <w:lvl w:ilvl="5">
      <w:numFmt w:val="bullet"/>
      <w:lvlText w:val="•"/>
      <w:lvlJc w:val="left"/>
      <w:pPr>
        <w:ind w:left="5374" w:hanging="360"/>
      </w:pPr>
      <w:rPr>
        <w:rFonts w:hint="default"/>
        <w:lang w:val="en-US" w:eastAsia="en-US" w:bidi="ar-SA"/>
      </w:rPr>
    </w:lvl>
    <w:lvl w:ilvl="6">
      <w:numFmt w:val="bullet"/>
      <w:lvlText w:val="•"/>
      <w:lvlJc w:val="left"/>
      <w:pPr>
        <w:ind w:left="6280" w:hanging="360"/>
      </w:pPr>
      <w:rPr>
        <w:rFonts w:hint="default"/>
        <w:lang w:val="en-US" w:eastAsia="en-US" w:bidi="ar-SA"/>
      </w:rPr>
    </w:lvl>
    <w:lvl w:ilvl="7">
      <w:numFmt w:val="bullet"/>
      <w:lvlText w:val="•"/>
      <w:lvlJc w:val="left"/>
      <w:pPr>
        <w:ind w:left="7187" w:hanging="360"/>
      </w:pPr>
      <w:rPr>
        <w:rFonts w:hint="default"/>
        <w:lang w:val="en-US" w:eastAsia="en-US" w:bidi="ar-SA"/>
      </w:rPr>
    </w:lvl>
    <w:lvl w:ilvl="8">
      <w:numFmt w:val="bullet"/>
      <w:lvlText w:val="•"/>
      <w:lvlJc w:val="left"/>
      <w:pPr>
        <w:ind w:left="8094" w:hanging="360"/>
      </w:pPr>
      <w:rPr>
        <w:rFonts w:hint="default"/>
        <w:lang w:val="en-US" w:eastAsia="en-US" w:bidi="ar-SA"/>
      </w:rPr>
    </w:lvl>
  </w:abstractNum>
  <w:abstractNum w:abstractNumId="12" w15:restartNumberingAfterBreak="0">
    <w:nsid w:val="5A241D34"/>
    <w:multiLevelType w:val="multilevel"/>
    <w:tmpl w:val="5A241D34"/>
    <w:lvl w:ilvl="0">
      <w:numFmt w:val="bullet"/>
      <w:lvlText w:val="●"/>
      <w:lvlJc w:val="left"/>
      <w:pPr>
        <w:ind w:left="403" w:hanging="288"/>
      </w:pPr>
      <w:rPr>
        <w:rFonts w:ascii="DejaVu Sans" w:eastAsia="DejaVu Sans" w:hAnsi="DejaVu Sans" w:cs="DejaVu Sans" w:hint="default"/>
        <w:spacing w:val="-14"/>
        <w:w w:val="100"/>
        <w:sz w:val="20"/>
        <w:szCs w:val="20"/>
        <w:lang w:val="en-US" w:eastAsia="en-US" w:bidi="ar-SA"/>
      </w:rPr>
    </w:lvl>
    <w:lvl w:ilvl="1">
      <w:numFmt w:val="bullet"/>
      <w:lvlText w:val="•"/>
      <w:lvlJc w:val="left"/>
      <w:pPr>
        <w:ind w:left="1306" w:hanging="288"/>
      </w:pPr>
      <w:rPr>
        <w:rFonts w:hint="default"/>
        <w:lang w:val="en-US" w:eastAsia="en-US" w:bidi="ar-SA"/>
      </w:rPr>
    </w:lvl>
    <w:lvl w:ilvl="2">
      <w:numFmt w:val="bullet"/>
      <w:lvlText w:val="•"/>
      <w:lvlJc w:val="left"/>
      <w:pPr>
        <w:ind w:left="2212" w:hanging="288"/>
      </w:pPr>
      <w:rPr>
        <w:rFonts w:hint="default"/>
        <w:lang w:val="en-US" w:eastAsia="en-US" w:bidi="ar-SA"/>
      </w:rPr>
    </w:lvl>
    <w:lvl w:ilvl="3">
      <w:numFmt w:val="bullet"/>
      <w:lvlText w:val="•"/>
      <w:lvlJc w:val="left"/>
      <w:pPr>
        <w:ind w:left="3118" w:hanging="288"/>
      </w:pPr>
      <w:rPr>
        <w:rFonts w:hint="default"/>
        <w:lang w:val="en-US" w:eastAsia="en-US" w:bidi="ar-SA"/>
      </w:rPr>
    </w:lvl>
    <w:lvl w:ilvl="4">
      <w:numFmt w:val="bullet"/>
      <w:lvlText w:val="•"/>
      <w:lvlJc w:val="left"/>
      <w:pPr>
        <w:ind w:left="4024" w:hanging="288"/>
      </w:pPr>
      <w:rPr>
        <w:rFonts w:hint="default"/>
        <w:lang w:val="en-US" w:eastAsia="en-US" w:bidi="ar-SA"/>
      </w:rPr>
    </w:lvl>
    <w:lvl w:ilvl="5">
      <w:numFmt w:val="bullet"/>
      <w:lvlText w:val="•"/>
      <w:lvlJc w:val="left"/>
      <w:pPr>
        <w:ind w:left="4930" w:hanging="288"/>
      </w:pPr>
      <w:rPr>
        <w:rFonts w:hint="default"/>
        <w:lang w:val="en-US" w:eastAsia="en-US" w:bidi="ar-SA"/>
      </w:rPr>
    </w:lvl>
    <w:lvl w:ilvl="6">
      <w:numFmt w:val="bullet"/>
      <w:lvlText w:val="•"/>
      <w:lvlJc w:val="left"/>
      <w:pPr>
        <w:ind w:left="5836" w:hanging="288"/>
      </w:pPr>
      <w:rPr>
        <w:rFonts w:hint="default"/>
        <w:lang w:val="en-US" w:eastAsia="en-US" w:bidi="ar-SA"/>
      </w:rPr>
    </w:lvl>
    <w:lvl w:ilvl="7">
      <w:numFmt w:val="bullet"/>
      <w:lvlText w:val="•"/>
      <w:lvlJc w:val="left"/>
      <w:pPr>
        <w:ind w:left="6742" w:hanging="288"/>
      </w:pPr>
      <w:rPr>
        <w:rFonts w:hint="default"/>
        <w:lang w:val="en-US" w:eastAsia="en-US" w:bidi="ar-SA"/>
      </w:rPr>
    </w:lvl>
    <w:lvl w:ilvl="8">
      <w:numFmt w:val="bullet"/>
      <w:lvlText w:val="•"/>
      <w:lvlJc w:val="left"/>
      <w:pPr>
        <w:ind w:left="7648" w:hanging="288"/>
      </w:pPr>
      <w:rPr>
        <w:rFonts w:hint="default"/>
        <w:lang w:val="en-US" w:eastAsia="en-US" w:bidi="ar-SA"/>
      </w:rPr>
    </w:lvl>
  </w:abstractNum>
  <w:abstractNum w:abstractNumId="13" w15:restartNumberingAfterBreak="0">
    <w:nsid w:val="72183CF9"/>
    <w:multiLevelType w:val="multilevel"/>
    <w:tmpl w:val="72183CF9"/>
    <w:lvl w:ilvl="0">
      <w:numFmt w:val="bullet"/>
      <w:lvlText w:val="●"/>
      <w:lvlJc w:val="left"/>
      <w:pPr>
        <w:ind w:left="401" w:hanging="288"/>
      </w:pPr>
      <w:rPr>
        <w:rFonts w:ascii="DejaVu Sans" w:eastAsia="DejaVu Sans" w:hAnsi="DejaVu Sans" w:cs="DejaVu Sans" w:hint="default"/>
        <w:spacing w:val="-14"/>
        <w:w w:val="100"/>
        <w:sz w:val="20"/>
        <w:szCs w:val="20"/>
        <w:lang w:val="en-US" w:eastAsia="en-US" w:bidi="ar-SA"/>
      </w:rPr>
    </w:lvl>
    <w:lvl w:ilvl="1">
      <w:numFmt w:val="bullet"/>
      <w:lvlText w:val="•"/>
      <w:lvlJc w:val="left"/>
      <w:pPr>
        <w:ind w:left="1313" w:hanging="288"/>
      </w:pPr>
      <w:rPr>
        <w:rFonts w:hint="default"/>
        <w:lang w:val="en-US" w:eastAsia="en-US" w:bidi="ar-SA"/>
      </w:rPr>
    </w:lvl>
    <w:lvl w:ilvl="2">
      <w:numFmt w:val="bullet"/>
      <w:lvlText w:val="•"/>
      <w:lvlJc w:val="left"/>
      <w:pPr>
        <w:ind w:left="2226" w:hanging="288"/>
      </w:pPr>
      <w:rPr>
        <w:rFonts w:hint="default"/>
        <w:lang w:val="en-US" w:eastAsia="en-US" w:bidi="ar-SA"/>
      </w:rPr>
    </w:lvl>
    <w:lvl w:ilvl="3">
      <w:numFmt w:val="bullet"/>
      <w:lvlText w:val="•"/>
      <w:lvlJc w:val="left"/>
      <w:pPr>
        <w:ind w:left="3139" w:hanging="288"/>
      </w:pPr>
      <w:rPr>
        <w:rFonts w:hint="default"/>
        <w:lang w:val="en-US" w:eastAsia="en-US" w:bidi="ar-SA"/>
      </w:rPr>
    </w:lvl>
    <w:lvl w:ilvl="4">
      <w:numFmt w:val="bullet"/>
      <w:lvlText w:val="•"/>
      <w:lvlJc w:val="left"/>
      <w:pPr>
        <w:ind w:left="4052" w:hanging="288"/>
      </w:pPr>
      <w:rPr>
        <w:rFonts w:hint="default"/>
        <w:lang w:val="en-US" w:eastAsia="en-US" w:bidi="ar-SA"/>
      </w:rPr>
    </w:lvl>
    <w:lvl w:ilvl="5">
      <w:numFmt w:val="bullet"/>
      <w:lvlText w:val="•"/>
      <w:lvlJc w:val="left"/>
      <w:pPr>
        <w:ind w:left="4965" w:hanging="288"/>
      </w:pPr>
      <w:rPr>
        <w:rFonts w:hint="default"/>
        <w:lang w:val="en-US" w:eastAsia="en-US" w:bidi="ar-SA"/>
      </w:rPr>
    </w:lvl>
    <w:lvl w:ilvl="6">
      <w:numFmt w:val="bullet"/>
      <w:lvlText w:val="•"/>
      <w:lvlJc w:val="left"/>
      <w:pPr>
        <w:ind w:left="5878" w:hanging="288"/>
      </w:pPr>
      <w:rPr>
        <w:rFonts w:hint="default"/>
        <w:lang w:val="en-US" w:eastAsia="en-US" w:bidi="ar-SA"/>
      </w:rPr>
    </w:lvl>
    <w:lvl w:ilvl="7">
      <w:numFmt w:val="bullet"/>
      <w:lvlText w:val="•"/>
      <w:lvlJc w:val="left"/>
      <w:pPr>
        <w:ind w:left="6791" w:hanging="288"/>
      </w:pPr>
      <w:rPr>
        <w:rFonts w:hint="default"/>
        <w:lang w:val="en-US" w:eastAsia="en-US" w:bidi="ar-SA"/>
      </w:rPr>
    </w:lvl>
    <w:lvl w:ilvl="8">
      <w:numFmt w:val="bullet"/>
      <w:lvlText w:val="•"/>
      <w:lvlJc w:val="left"/>
      <w:pPr>
        <w:ind w:left="7704" w:hanging="288"/>
      </w:pPr>
      <w:rPr>
        <w:rFonts w:hint="default"/>
        <w:lang w:val="en-US" w:eastAsia="en-US" w:bidi="ar-SA"/>
      </w:rPr>
    </w:lvl>
  </w:abstractNum>
  <w:num w:numId="1">
    <w:abstractNumId w:val="5"/>
  </w:num>
  <w:num w:numId="2">
    <w:abstractNumId w:val="4"/>
  </w:num>
  <w:num w:numId="3">
    <w:abstractNumId w:val="11"/>
  </w:num>
  <w:num w:numId="4">
    <w:abstractNumId w:val="2"/>
  </w:num>
  <w:num w:numId="5">
    <w:abstractNumId w:val="1"/>
  </w:num>
  <w:num w:numId="6">
    <w:abstractNumId w:val="7"/>
  </w:num>
  <w:num w:numId="7">
    <w:abstractNumId w:val="8"/>
  </w:num>
  <w:num w:numId="8">
    <w:abstractNumId w:val="13"/>
  </w:num>
  <w:num w:numId="9">
    <w:abstractNumId w:val="6"/>
  </w:num>
  <w:num w:numId="10">
    <w:abstractNumId w:val="0"/>
  </w:num>
  <w:num w:numId="11">
    <w:abstractNumId w:val="9"/>
  </w:num>
  <w:num w:numId="12">
    <w:abstractNumId w:val="12"/>
  </w:num>
  <w:num w:numId="13">
    <w:abstractNumId w:val="3"/>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50" fillcolor="white">
      <v:fill color="white"/>
    </o:shapedefaults>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57F4"/>
    <w:rsid w:val="001357F4"/>
    <w:rsid w:val="0068623A"/>
    <w:rsid w:val="008D64AB"/>
    <w:rsid w:val="046839D2"/>
    <w:rsid w:val="787341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43C3C886"/>
  <w15:docId w15:val="{17D28068-6032-427F-8D87-BA6B46510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KE" w:eastAsia="en-KE" w:bidi="ar-SA"/>
      </w:rPr>
    </w:rPrDefault>
    <w:pPrDefault/>
  </w:docDefaults>
  <w:latentStyles w:defLockedState="0" w:defUIPriority="0" w:defSemiHidden="0" w:defUnhideWhenUsed="0" w:defQFormat="0" w:count="376">
    <w:lsdException w:name="Normal" w:uiPriority="1"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qFormat="1"/>
    <w:lsdException w:name="index 2" w:qFormat="1"/>
    <w:lsdException w:name="index 3" w:qFormat="1"/>
    <w:lsdException w:name="index 5" w:qFormat="1"/>
    <w:lsdException w:name="index 6" w:qFormat="1"/>
    <w:lsdException w:name="index 7" w:qFormat="1"/>
    <w:lsdException w:name="index 8" w:qFormat="1"/>
    <w:lsdException w:name="index 9" w:qFormat="1"/>
    <w:lsdException w:name="footnote text" w:qFormat="1"/>
    <w:lsdException w:name="annotation text" w:qFormat="1"/>
    <w:lsdException w:name="header" w:qFormat="1"/>
    <w:lsdException w:name="footer" w:qFormat="1"/>
    <w:lsdException w:name="caption" w:semiHidden="1" w:unhideWhenUsed="1" w:qFormat="1"/>
    <w:lsdException w:name="envelope address" w:qFormat="1"/>
    <w:lsdException w:name="envelope return" w:qFormat="1"/>
    <w:lsdException w:name="footnote reference" w:qFormat="1"/>
    <w:lsdException w:name="annotation reference" w:qFormat="1"/>
    <w:lsdException w:name="line number" w:qFormat="1"/>
    <w:lsdException w:name="endnote reference" w:qFormat="1"/>
    <w:lsdException w:name="endnote text" w:qFormat="1"/>
    <w:lsdException w:name="List" w:qFormat="1"/>
    <w:lsdException w:name="List Bullet" w:qFormat="1"/>
    <w:lsdException w:name="List 2" w:qFormat="1"/>
    <w:lsdException w:name="List 3" w:qFormat="1"/>
    <w:lsdException w:name="List Bullet 2" w:qFormat="1"/>
    <w:lsdException w:name="List Bullet 3" w:qFormat="1"/>
    <w:lsdException w:name="Title" w:qFormat="1"/>
    <w:lsdException w:name="Closing" w:qFormat="1"/>
    <w:lsdException w:name="Default Paragraph Font" w:semiHidden="1" w:uiPriority="1" w:unhideWhenUsed="1"/>
    <w:lsdException w:name="Body Text" w:uiPriority="1" w:qFormat="1"/>
    <w:lsdException w:name="List Continue" w:qFormat="1"/>
    <w:lsdException w:name="Subtitle" w:qFormat="1"/>
    <w:lsdException w:name="Date" w:qFormat="1"/>
    <w:lsdException w:name="Hyperlink" w:qFormat="1"/>
    <w:lsdException w:name="FollowedHyperlink" w:qFormat="1"/>
    <w:lsdException w:name="Strong" w:qFormat="1"/>
    <w:lsdException w:name="Emphasis" w:qFormat="1"/>
    <w:lsdException w:name="Document Map" w:qFormat="1"/>
    <w:lsdException w:name="E-mail Signature" w:qFormat="1"/>
    <w:lsdException w:name="HTML Top of Form" w:semiHidden="1" w:uiPriority="99" w:unhideWhenUsed="1"/>
    <w:lsdException w:name="HTML Bottom of Form" w:semiHidden="1" w:uiPriority="99" w:unhideWhenUsed="1"/>
    <w:lsdException w:name="HTML Acronym" w:qFormat="1"/>
    <w:lsdException w:name="HTML Address" w:qFormat="1"/>
    <w:lsdException w:name="HTML Cite" w:qFormat="1"/>
    <w:lsdException w:name="HTML Code" w:qFormat="1"/>
    <w:lsdException w:name="HTML Definition" w:qFormat="1"/>
    <w:lsdException w:name="HTML Keyboard" w:qFormat="1"/>
    <w:lsdException w:name="HTML Preformatted" w:qFormat="1"/>
    <w:lsdException w:name="HTML Sample" w:qFormat="1"/>
    <w:lsdException w:name="HTML Typewriter" w:qFormat="1"/>
    <w:lsdException w:name="HTML Variable" w:qFormat="1"/>
    <w:lsdException w:name="Normal Table" w:semiHidden="1"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1"/>
    <w:qFormat/>
    <w:pPr>
      <w:widowControl w:val="0"/>
      <w:autoSpaceDE w:val="0"/>
      <w:autoSpaceDN w:val="0"/>
    </w:pPr>
    <w:rPr>
      <w:rFonts w:ascii="Carlito" w:eastAsia="Carlito" w:hAnsi="Carlito" w:cs="Carlito"/>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8"/>
      <w:szCs w:val="28"/>
    </w:rPr>
  </w:style>
  <w:style w:type="table" w:customStyle="1" w:styleId="TableNormal1">
    <w:name w:val="Table Normal1"/>
    <w:uiPriority w:val="2"/>
    <w:semiHidden/>
    <w:unhideWhenUsed/>
    <w:qFormat/>
    <w:tblPr>
      <w:tblCellMar>
        <w:top w:w="0" w:type="dxa"/>
        <w:left w:w="0" w:type="dxa"/>
        <w:bottom w:w="0" w:type="dxa"/>
        <w:right w:w="0" w:type="dxa"/>
      </w:tblCellMar>
    </w:tblPr>
  </w:style>
  <w:style w:type="paragraph" w:styleId="ListParagraph">
    <w:name w:val="List Paragraph"/>
    <w:basedOn w:val="Normal"/>
    <w:uiPriority w:val="1"/>
    <w:qFormat/>
    <w:pPr>
      <w:spacing w:before="186"/>
      <w:ind w:left="1242" w:hanging="361"/>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s://www.coursehero.com/file/65804314/Copy-of-English-11-Unit-5-Activity-1-1docx/" TargetMode="External"/><Relationship Id="rId1" Type="http://schemas.openxmlformats.org/officeDocument/2006/relationships/hyperlink" Target="https://www.coursehero.com/file/65804314/Copy-of-English-11-Unit-5-Activity-1-1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Info spid="_x0000_s1027"/>
    <customShpInfo spid="_x0000_s1029"/>
    <customShpInfo spid="_x0000_s1030"/>
    <customShpInfo spid="_x0000_s1031"/>
    <customShpInfo spid="_x0000_s1032"/>
    <customShpInfo spid="_x0000_s1033"/>
    <customShpInfo spid="_x0000_s1034"/>
    <customShpInfo spid="_x0000_s1035"/>
    <customShpInfo spid="_x0000_s1036"/>
    <customShpInfo spid="_x0000_s1037"/>
    <customShpInfo spid="_x0000_s1038"/>
    <customShpInfo spid="_x0000_s103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1500</Words>
  <Characters>8556</Characters>
  <Application>Microsoft Office Word</Application>
  <DocSecurity>0</DocSecurity>
  <Lines>71</Lines>
  <Paragraphs>20</Paragraphs>
  <ScaleCrop>false</ScaleCrop>
  <Company/>
  <LinksUpToDate>false</LinksUpToDate>
  <CharactersWithSpaces>10036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dc:creator>
  <cp:keywords>Downloader: 100000835962781,Uploader: 100000796919905,CHDL-UGC-Meta</cp:keywords>
  <cp:lastModifiedBy>Vincent Katithi</cp:lastModifiedBy>
  <cp:revision>2</cp:revision>
  <dcterms:created xsi:type="dcterms:W3CDTF">2021-11-12T06:51:00Z</dcterms:created>
  <dcterms:modified xsi:type="dcterms:W3CDTF">2021-11-12T06:51:00Z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2021-11-11T00:00:00Z</vt:filetime>
  </property>
  <property fmtid="{D5CDD505-2E9C-101B-9397-08002B2CF9AE}" pid="3" name="LastSaved">
    <vt:filetime>2021-11-12T00:00:00Z</vt:filetime>
  </property>
  <property fmtid="{D5CDD505-2E9C-101B-9397-08002B2CF9AE}" pid="4" name="KSOProductBuildVer">
    <vt:lpwstr>1033-11.2.0.10323</vt:lpwstr>
  </property>
  <property fmtid="{D5CDD505-2E9C-101B-9397-08002B2CF9AE}" pid="5" name="ICV">
    <vt:lpwstr>DF141DD3AFDE4FC6BD08650C33CE1D0F</vt:lpwstr>
  </property>
</Properties>
</file>